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E777F" w14:textId="36CE953C" w:rsidR="00EB5CF7" w:rsidRDefault="00EB5CF7" w:rsidP="00366ECA">
      <w:pPr>
        <w:pStyle w:val="Zwykytekst3"/>
        <w:pageBreakBefore/>
        <w:ind w:right="2"/>
        <w:jc w:val="righ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Zał. nr 2 do SWZ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E8542A" w14:paraId="015161E0" w14:textId="77777777" w:rsidTr="00DE3F84">
        <w:trPr>
          <w:trHeight w:val="1304"/>
        </w:trPr>
        <w:tc>
          <w:tcPr>
            <w:tcW w:w="9889" w:type="dxa"/>
            <w:shd w:val="clear" w:color="auto" w:fill="D9D9D9"/>
            <w:vAlign w:val="center"/>
          </w:tcPr>
          <w:p w14:paraId="5E9B27C4" w14:textId="77777777" w:rsidR="00EB5CF7" w:rsidRDefault="00EB5CF7" w:rsidP="00366ECA">
            <w:pPr>
              <w:suppressAutoHyphens/>
              <w:ind w:right="2"/>
              <w:jc w:val="center"/>
              <w:rPr>
                <w:rFonts w:ascii="Calibri" w:hAnsi="Calibri" w:cs="Calibri"/>
                <w:i/>
                <w:sz w:val="18"/>
                <w:szCs w:val="22"/>
                <w:lang w:eastAsia="ar-SA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OFERTA</w:t>
            </w:r>
          </w:p>
        </w:tc>
      </w:tr>
    </w:tbl>
    <w:p w14:paraId="52D339AF" w14:textId="6379A3DD" w:rsidR="00EB5CF7" w:rsidRDefault="00EB5CF7" w:rsidP="00366ECA">
      <w:pPr>
        <w:ind w:right="2"/>
        <w:jc w:val="both"/>
        <w:rPr>
          <w:rFonts w:ascii="Calibri" w:hAnsi="Calibri" w:cs="Calibri"/>
          <w:b/>
          <w:sz w:val="22"/>
          <w:szCs w:val="22"/>
        </w:rPr>
      </w:pPr>
    </w:p>
    <w:p w14:paraId="0C58BD71" w14:textId="77777777" w:rsidR="00EB5CF7" w:rsidRDefault="00EB5CF7" w:rsidP="00366ECA">
      <w:pPr>
        <w:ind w:left="5245" w:right="2" w:firstLine="1040"/>
        <w:jc w:val="both"/>
        <w:rPr>
          <w:rFonts w:ascii="Calibri" w:hAnsi="Calibri" w:cs="Calibri"/>
          <w:b/>
          <w:sz w:val="22"/>
          <w:szCs w:val="22"/>
        </w:rPr>
      </w:pPr>
    </w:p>
    <w:p w14:paraId="114C010F" w14:textId="7AF95141" w:rsidR="00EB5CF7" w:rsidRDefault="00DB47A9" w:rsidP="00DB47A9">
      <w:pPr>
        <w:ind w:left="5245" w:right="2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Zarząd Dróg Powiatowych w Parczewie</w:t>
      </w:r>
    </w:p>
    <w:p w14:paraId="60CAFD15" w14:textId="32D76EE7" w:rsidR="00DB47A9" w:rsidRDefault="00DB47A9" w:rsidP="00366ECA">
      <w:pPr>
        <w:ind w:left="5245" w:right="2" w:firstLine="1040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ul. Kościelna 32</w:t>
      </w:r>
    </w:p>
    <w:p w14:paraId="2BD144E9" w14:textId="77777777" w:rsidR="00EB5CF7" w:rsidRDefault="00EB5CF7" w:rsidP="00366ECA">
      <w:pPr>
        <w:ind w:left="5245" w:right="2" w:firstLine="1040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21-200 Parczew</w:t>
      </w:r>
    </w:p>
    <w:p w14:paraId="35927908" w14:textId="77777777" w:rsidR="00EB5CF7" w:rsidRDefault="00EB5CF7" w:rsidP="00366ECA">
      <w:pPr>
        <w:ind w:left="1418" w:right="2" w:firstLine="3420"/>
        <w:jc w:val="both"/>
        <w:rPr>
          <w:rFonts w:ascii="Calibri" w:hAnsi="Calibri" w:cs="Calibri"/>
          <w:b/>
          <w:sz w:val="22"/>
          <w:szCs w:val="22"/>
        </w:rPr>
      </w:pPr>
    </w:p>
    <w:p w14:paraId="670E9501" w14:textId="6F51FCAB" w:rsidR="00C1799F" w:rsidRPr="00C1799F" w:rsidRDefault="00C1799F" w:rsidP="00C1799F">
      <w:pPr>
        <w:pStyle w:val="Akapitzlist"/>
        <w:ind w:left="644"/>
        <w:jc w:val="both"/>
        <w:rPr>
          <w:rFonts w:ascii="Calibri" w:hAnsi="Calibri" w:cs="Calibri"/>
          <w:sz w:val="22"/>
          <w:szCs w:val="22"/>
        </w:rPr>
      </w:pPr>
      <w:r w:rsidRPr="00C1799F">
        <w:rPr>
          <w:rFonts w:ascii="Calibri" w:hAnsi="Calibri" w:cs="Calibri"/>
          <w:sz w:val="22"/>
          <w:szCs w:val="22"/>
        </w:rPr>
        <w:t xml:space="preserve">Nawiązując do ogłoszenia o przetargu na zadanie: </w:t>
      </w:r>
      <w:r w:rsidRPr="00C1799F">
        <w:rPr>
          <w:rFonts w:ascii="Calibri" w:hAnsi="Calibri" w:cs="Calibri"/>
          <w:b/>
          <w:bCs/>
          <w:sz w:val="22"/>
          <w:szCs w:val="22"/>
        </w:rPr>
        <w:t>„Przebudowa drogi powiatowej nr 1604L - dokumentacja projektowa”</w:t>
      </w:r>
      <w:r w:rsidRPr="00C1799F">
        <w:rPr>
          <w:rFonts w:ascii="Calibri" w:hAnsi="Calibri" w:cs="Calibri"/>
          <w:sz w:val="22"/>
          <w:szCs w:val="22"/>
        </w:rPr>
        <w:t xml:space="preserve"> (znak sprawy: ZDP.2311.</w:t>
      </w:r>
      <w:r w:rsidR="00137B47">
        <w:rPr>
          <w:rFonts w:ascii="Calibri" w:hAnsi="Calibri" w:cs="Calibri"/>
          <w:sz w:val="22"/>
          <w:szCs w:val="22"/>
        </w:rPr>
        <w:t>5</w:t>
      </w:r>
      <w:r w:rsidRPr="00C1799F">
        <w:rPr>
          <w:rFonts w:ascii="Calibri" w:hAnsi="Calibri" w:cs="Calibri"/>
          <w:sz w:val="22"/>
          <w:szCs w:val="22"/>
        </w:rPr>
        <w:t>.2026)</w:t>
      </w:r>
    </w:p>
    <w:p w14:paraId="3577277F" w14:textId="77777777" w:rsidR="00C1799F" w:rsidRPr="00C1799F" w:rsidRDefault="00C1799F" w:rsidP="00C1799F">
      <w:pPr>
        <w:pStyle w:val="Akapitzlist"/>
        <w:ind w:left="644"/>
        <w:jc w:val="both"/>
        <w:rPr>
          <w:rFonts w:ascii="Calibri" w:hAnsi="Calibri" w:cs="Calibri"/>
          <w:sz w:val="22"/>
          <w:szCs w:val="22"/>
        </w:rPr>
      </w:pPr>
      <w:r w:rsidRPr="00C1799F"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......................................................................................................................................................</w:t>
      </w:r>
      <w:r w:rsidRPr="00C1799F">
        <w:rPr>
          <w:rFonts w:ascii="Calibri" w:hAnsi="Calibri" w:cs="Calibri"/>
          <w:sz w:val="22"/>
          <w:szCs w:val="22"/>
        </w:rPr>
        <w:br/>
      </w:r>
      <w:r w:rsidRPr="00C1799F">
        <w:rPr>
          <w:rFonts w:ascii="Calibri" w:hAnsi="Calibri" w:cs="Calibri"/>
          <w:i/>
          <w:iCs/>
          <w:sz w:val="22"/>
          <w:szCs w:val="22"/>
        </w:rPr>
        <w:t>(imiona i nazwiska osób reprezentujących Wykonawcę)</w:t>
      </w:r>
    </w:p>
    <w:p w14:paraId="37330EB3" w14:textId="77777777" w:rsidR="00C1799F" w:rsidRPr="00C1799F" w:rsidRDefault="00C1799F" w:rsidP="00C1799F">
      <w:pPr>
        <w:pStyle w:val="Akapitzlist"/>
        <w:ind w:left="644"/>
        <w:jc w:val="both"/>
        <w:rPr>
          <w:rFonts w:ascii="Calibri" w:hAnsi="Calibri" w:cs="Calibri"/>
          <w:sz w:val="22"/>
          <w:szCs w:val="22"/>
        </w:rPr>
      </w:pPr>
      <w:r w:rsidRPr="00C1799F">
        <w:rPr>
          <w:rFonts w:ascii="Calibri" w:hAnsi="Calibri" w:cs="Calibri"/>
          <w:sz w:val="22"/>
          <w:szCs w:val="22"/>
        </w:rPr>
        <w:t>działając w imieniu i na rzecz:</w:t>
      </w:r>
    </w:p>
    <w:p w14:paraId="3CC7C185" w14:textId="77777777" w:rsidR="00C1799F" w:rsidRPr="00C1799F" w:rsidRDefault="00C1799F" w:rsidP="00C1799F">
      <w:pPr>
        <w:pStyle w:val="Akapitzlist"/>
        <w:ind w:left="644"/>
        <w:jc w:val="both"/>
        <w:rPr>
          <w:rFonts w:ascii="Calibri" w:hAnsi="Calibri" w:cs="Calibri"/>
          <w:sz w:val="22"/>
          <w:szCs w:val="22"/>
        </w:rPr>
      </w:pPr>
      <w:r w:rsidRPr="00C1799F"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......................................................................................................................................................</w:t>
      </w:r>
      <w:r w:rsidRPr="00C1799F">
        <w:rPr>
          <w:rFonts w:ascii="Calibri" w:hAnsi="Calibri" w:cs="Calibri"/>
          <w:sz w:val="22"/>
          <w:szCs w:val="22"/>
        </w:rPr>
        <w:br/>
      </w:r>
      <w:r w:rsidRPr="00C1799F">
        <w:rPr>
          <w:rFonts w:ascii="Calibri" w:hAnsi="Calibri" w:cs="Calibri"/>
          <w:i/>
          <w:iCs/>
          <w:sz w:val="22"/>
          <w:szCs w:val="22"/>
        </w:rPr>
        <w:t>(nazwa (firma) i dokładny adres Wykonawcy/Wykonawców)</w:t>
      </w:r>
      <w:r w:rsidRPr="00C1799F">
        <w:rPr>
          <w:rFonts w:ascii="Calibri" w:hAnsi="Calibri" w:cs="Calibri"/>
          <w:sz w:val="22"/>
          <w:szCs w:val="22"/>
        </w:rPr>
        <w:br/>
      </w:r>
      <w:r w:rsidRPr="00C1799F">
        <w:rPr>
          <w:rFonts w:ascii="Calibri" w:hAnsi="Calibri" w:cs="Calibri"/>
          <w:i/>
          <w:iCs/>
          <w:sz w:val="22"/>
          <w:szCs w:val="22"/>
        </w:rPr>
        <w:t>(w przypadku składania oferty przez podmioty występujące wspólnie podać nazwy i adresy wszystkich wspólników spółki cywilnej lub członków konsorcjum)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49"/>
        <w:gridCol w:w="4663"/>
      </w:tblGrid>
      <w:tr w:rsidR="00C1799F" w:rsidRPr="00C1799F" w14:paraId="5FEDD649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657D2A6" w14:textId="77777777" w:rsidR="00C1799F" w:rsidRPr="00C1799F" w:rsidRDefault="00C1799F" w:rsidP="00C1799F">
            <w:pPr>
              <w:pStyle w:val="Akapitzlist"/>
              <w:ind w:left="644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1799F">
              <w:rPr>
                <w:rFonts w:ascii="Calibri" w:hAnsi="Calibri" w:cs="Calibri"/>
                <w:b/>
                <w:bCs/>
                <w:sz w:val="22"/>
                <w:szCs w:val="22"/>
              </w:rPr>
              <w:t>Identyfikatory wykonawcy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2390127" w14:textId="77777777" w:rsidR="00C1799F" w:rsidRPr="00C1799F" w:rsidRDefault="00C1799F" w:rsidP="00C1799F">
            <w:pPr>
              <w:pStyle w:val="Akapitzlist"/>
              <w:ind w:left="644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C1799F" w:rsidRPr="00C1799F" w14:paraId="6AFC6571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242934D" w14:textId="77777777" w:rsidR="00C1799F" w:rsidRPr="00C1799F" w:rsidRDefault="00C1799F" w:rsidP="00C1799F">
            <w:pPr>
              <w:pStyle w:val="Akapitzlist"/>
              <w:ind w:left="64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1799F">
              <w:rPr>
                <w:rFonts w:ascii="Calibri" w:hAnsi="Calibri" w:cs="Calibri"/>
                <w:b/>
                <w:bCs/>
                <w:sz w:val="22"/>
                <w:szCs w:val="22"/>
              </w:rPr>
              <w:t>numer KRS: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F19C738" w14:textId="77777777" w:rsidR="00C1799F" w:rsidRPr="00C1799F" w:rsidRDefault="00C1799F" w:rsidP="00C1799F">
            <w:pPr>
              <w:pStyle w:val="Akapitzlist"/>
              <w:ind w:left="64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1799F">
              <w:rPr>
                <w:rFonts w:ascii="Calibri" w:hAnsi="Calibri" w:cs="Calibri"/>
                <w:sz w:val="22"/>
                <w:szCs w:val="22"/>
              </w:rPr>
              <w:t>.......................................................................</w:t>
            </w:r>
          </w:p>
        </w:tc>
      </w:tr>
      <w:tr w:rsidR="00C1799F" w:rsidRPr="00C1799F" w14:paraId="58D710BE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FCC7F6F" w14:textId="77777777" w:rsidR="00C1799F" w:rsidRPr="00C1799F" w:rsidRDefault="00C1799F" w:rsidP="00C1799F">
            <w:pPr>
              <w:pStyle w:val="Akapitzlist"/>
              <w:ind w:left="64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1799F">
              <w:rPr>
                <w:rFonts w:ascii="Calibri" w:hAnsi="Calibri" w:cs="Calibri"/>
                <w:b/>
                <w:bCs/>
                <w:sz w:val="22"/>
                <w:szCs w:val="22"/>
              </w:rPr>
              <w:t>REGON: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341A802" w14:textId="77777777" w:rsidR="00C1799F" w:rsidRPr="00C1799F" w:rsidRDefault="00C1799F" w:rsidP="00C1799F">
            <w:pPr>
              <w:pStyle w:val="Akapitzlist"/>
              <w:ind w:left="64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1799F">
              <w:rPr>
                <w:rFonts w:ascii="Calibri" w:hAnsi="Calibri" w:cs="Calibri"/>
                <w:sz w:val="22"/>
                <w:szCs w:val="22"/>
              </w:rPr>
              <w:t>.......................................................................</w:t>
            </w:r>
          </w:p>
        </w:tc>
      </w:tr>
      <w:tr w:rsidR="00C1799F" w:rsidRPr="00C1799F" w14:paraId="3BA0BBBB" w14:textId="7777777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DAA35D2" w14:textId="77777777" w:rsidR="00C1799F" w:rsidRPr="00C1799F" w:rsidRDefault="00C1799F" w:rsidP="00C1799F">
            <w:pPr>
              <w:pStyle w:val="Akapitzlist"/>
              <w:ind w:left="64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1799F">
              <w:rPr>
                <w:rFonts w:ascii="Calibri" w:hAnsi="Calibri" w:cs="Calibri"/>
                <w:b/>
                <w:bCs/>
                <w:sz w:val="22"/>
                <w:szCs w:val="22"/>
              </w:rPr>
              <w:t>NIP: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5DF893E" w14:textId="77777777" w:rsidR="00C1799F" w:rsidRPr="00C1799F" w:rsidRDefault="00C1799F" w:rsidP="00C1799F">
            <w:pPr>
              <w:pStyle w:val="Akapitzlist"/>
              <w:ind w:left="64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1799F">
              <w:rPr>
                <w:rFonts w:ascii="Calibri" w:hAnsi="Calibri" w:cs="Calibri"/>
                <w:sz w:val="22"/>
                <w:szCs w:val="22"/>
              </w:rPr>
              <w:t>.......................................................................</w:t>
            </w:r>
          </w:p>
        </w:tc>
      </w:tr>
    </w:tbl>
    <w:p w14:paraId="204ED538" w14:textId="77777777" w:rsidR="00C1799F" w:rsidRPr="00C1799F" w:rsidRDefault="00C1799F" w:rsidP="00C1799F">
      <w:pPr>
        <w:pStyle w:val="Akapitzlist"/>
        <w:ind w:left="644"/>
        <w:jc w:val="both"/>
        <w:rPr>
          <w:rFonts w:ascii="Calibri" w:hAnsi="Calibri" w:cs="Calibri"/>
          <w:sz w:val="22"/>
          <w:szCs w:val="22"/>
        </w:rPr>
      </w:pPr>
      <w:r w:rsidRPr="00C1799F">
        <w:rPr>
          <w:rFonts w:ascii="Calibri" w:hAnsi="Calibri" w:cs="Calibri"/>
          <w:b/>
          <w:bCs/>
          <w:sz w:val="22"/>
          <w:szCs w:val="22"/>
        </w:rPr>
        <w:t>Wielkość przedsiębiorstwa (zaznaczyć właściwe krzyżykiem X):</w:t>
      </w:r>
    </w:p>
    <w:p w14:paraId="0B56887C" w14:textId="77777777" w:rsidR="00C1799F" w:rsidRPr="00C1799F" w:rsidRDefault="00C1799F" w:rsidP="00C1799F">
      <w:pPr>
        <w:pStyle w:val="Akapitzlist"/>
        <w:ind w:left="644"/>
        <w:jc w:val="both"/>
        <w:rPr>
          <w:rFonts w:ascii="Calibri" w:hAnsi="Calibri" w:cs="Calibri"/>
          <w:sz w:val="22"/>
          <w:szCs w:val="22"/>
        </w:rPr>
      </w:pPr>
      <w:r w:rsidRPr="00C1799F">
        <w:rPr>
          <w:rFonts w:ascii="Calibri" w:hAnsi="Calibri" w:cs="Calibri"/>
          <w:sz w:val="22"/>
          <w:szCs w:val="22"/>
        </w:rPr>
        <w:t>[ ] będący mikroprzedsiębiorstwem **</w:t>
      </w:r>
    </w:p>
    <w:p w14:paraId="11BEA6EF" w14:textId="77777777" w:rsidR="00C1799F" w:rsidRPr="00C1799F" w:rsidRDefault="00C1799F" w:rsidP="00C1799F">
      <w:pPr>
        <w:pStyle w:val="Akapitzlist"/>
        <w:ind w:left="644"/>
        <w:jc w:val="both"/>
        <w:rPr>
          <w:rFonts w:ascii="Calibri" w:hAnsi="Calibri" w:cs="Calibri"/>
          <w:sz w:val="22"/>
          <w:szCs w:val="22"/>
        </w:rPr>
      </w:pPr>
      <w:r w:rsidRPr="00C1799F">
        <w:rPr>
          <w:rFonts w:ascii="Calibri" w:hAnsi="Calibri" w:cs="Calibri"/>
          <w:sz w:val="22"/>
          <w:szCs w:val="22"/>
        </w:rPr>
        <w:t>[ ] będący małym przedsiębiorstwem **</w:t>
      </w:r>
    </w:p>
    <w:p w14:paraId="5A16E6E7" w14:textId="77777777" w:rsidR="00C1799F" w:rsidRPr="00C1799F" w:rsidRDefault="00C1799F" w:rsidP="00C1799F">
      <w:pPr>
        <w:pStyle w:val="Akapitzlist"/>
        <w:ind w:left="644"/>
        <w:jc w:val="both"/>
        <w:rPr>
          <w:rFonts w:ascii="Calibri" w:hAnsi="Calibri" w:cs="Calibri"/>
          <w:sz w:val="22"/>
          <w:szCs w:val="22"/>
        </w:rPr>
      </w:pPr>
      <w:r w:rsidRPr="00C1799F">
        <w:rPr>
          <w:rFonts w:ascii="Calibri" w:hAnsi="Calibri" w:cs="Calibri"/>
          <w:sz w:val="22"/>
          <w:szCs w:val="22"/>
        </w:rPr>
        <w:t>[ ] będący średnim przedsiębiorstwem **</w:t>
      </w:r>
    </w:p>
    <w:p w14:paraId="3BA52215" w14:textId="77777777" w:rsidR="00C1799F" w:rsidRPr="00C1799F" w:rsidRDefault="00C1799F" w:rsidP="00C1799F">
      <w:pPr>
        <w:pStyle w:val="Akapitzlist"/>
        <w:ind w:left="644"/>
        <w:jc w:val="both"/>
        <w:rPr>
          <w:rFonts w:ascii="Calibri" w:hAnsi="Calibri" w:cs="Calibri"/>
          <w:sz w:val="22"/>
          <w:szCs w:val="22"/>
        </w:rPr>
      </w:pPr>
      <w:r w:rsidRPr="00C1799F">
        <w:rPr>
          <w:rFonts w:ascii="Calibri" w:hAnsi="Calibri" w:cs="Calibri"/>
          <w:sz w:val="22"/>
          <w:szCs w:val="22"/>
        </w:rPr>
        <w:t>[ ] prowadzący jednoosobową działalność gospodarczą **</w:t>
      </w:r>
    </w:p>
    <w:p w14:paraId="49194443" w14:textId="77777777" w:rsidR="00C1799F" w:rsidRPr="00C1799F" w:rsidRDefault="00C1799F" w:rsidP="00C1799F">
      <w:pPr>
        <w:pStyle w:val="Akapitzlist"/>
        <w:ind w:left="644"/>
        <w:jc w:val="both"/>
        <w:rPr>
          <w:rFonts w:ascii="Calibri" w:hAnsi="Calibri" w:cs="Calibri"/>
          <w:sz w:val="22"/>
          <w:szCs w:val="22"/>
        </w:rPr>
      </w:pPr>
      <w:r w:rsidRPr="00C1799F">
        <w:rPr>
          <w:rFonts w:ascii="Calibri" w:hAnsi="Calibri" w:cs="Calibri"/>
          <w:sz w:val="22"/>
          <w:szCs w:val="22"/>
        </w:rPr>
        <w:t>[ ] będący osobą fizyczną nieprowadzącą działalności gospodarczej **</w:t>
      </w:r>
    </w:p>
    <w:p w14:paraId="695CA6DD" w14:textId="77777777" w:rsidR="00C1799F" w:rsidRPr="00C1799F" w:rsidRDefault="00C1799F" w:rsidP="00C1799F">
      <w:pPr>
        <w:pStyle w:val="Akapitzlist"/>
        <w:ind w:left="644"/>
        <w:jc w:val="both"/>
        <w:rPr>
          <w:rFonts w:ascii="Calibri" w:hAnsi="Calibri" w:cs="Calibri"/>
          <w:sz w:val="22"/>
          <w:szCs w:val="22"/>
        </w:rPr>
      </w:pPr>
      <w:r w:rsidRPr="00C1799F">
        <w:rPr>
          <w:rFonts w:ascii="Calibri" w:hAnsi="Calibri" w:cs="Calibri"/>
          <w:sz w:val="22"/>
          <w:szCs w:val="22"/>
        </w:rPr>
        <w:t>[ ] inny rodzaj **</w:t>
      </w:r>
    </w:p>
    <w:p w14:paraId="227A5509" w14:textId="356E0224" w:rsidR="00C1799F" w:rsidRPr="00C1799F" w:rsidRDefault="00C1799F" w:rsidP="00C1799F">
      <w:pPr>
        <w:pStyle w:val="Akapitzlist"/>
        <w:ind w:left="644"/>
        <w:jc w:val="both"/>
        <w:rPr>
          <w:rFonts w:ascii="Calibri" w:hAnsi="Calibri" w:cs="Calibri"/>
          <w:sz w:val="22"/>
          <w:szCs w:val="22"/>
        </w:rPr>
      </w:pPr>
      <w:r w:rsidRPr="00C1799F">
        <w:rPr>
          <w:rFonts w:ascii="Calibri" w:hAnsi="Calibri" w:cs="Calibri"/>
          <w:i/>
          <w:iCs/>
          <w:sz w:val="22"/>
          <w:szCs w:val="22"/>
        </w:rPr>
        <w:t xml:space="preserve">* Definicja mikro, małego i średniego przedsiębiorcy znajduje się w art. 7 ust. 1 pkt 1, 2 i 3 ustawy z dnia 6 marca 2018 r. Prawo przedsiębiorców </w:t>
      </w:r>
      <w:r w:rsidRPr="00C1799F">
        <w:rPr>
          <w:rFonts w:ascii="Calibri" w:hAnsi="Calibri" w:cs="Calibri"/>
          <w:b/>
          <w:bCs/>
          <w:i/>
          <w:iCs/>
          <w:sz w:val="22"/>
          <w:szCs w:val="22"/>
        </w:rPr>
        <w:t xml:space="preserve">(t.j. Dz. U. z 2026 r. poz. </w:t>
      </w:r>
      <w:r w:rsidR="008F74F3">
        <w:rPr>
          <w:rFonts w:ascii="Calibri" w:hAnsi="Calibri" w:cs="Calibri"/>
          <w:b/>
          <w:bCs/>
          <w:i/>
          <w:iCs/>
          <w:sz w:val="22"/>
          <w:szCs w:val="22"/>
        </w:rPr>
        <w:t>222</w:t>
      </w:r>
      <w:r w:rsidRPr="00C1799F">
        <w:rPr>
          <w:rFonts w:ascii="Calibri" w:hAnsi="Calibri" w:cs="Calibri"/>
          <w:b/>
          <w:bCs/>
          <w:i/>
          <w:iCs/>
          <w:sz w:val="22"/>
          <w:szCs w:val="22"/>
        </w:rPr>
        <w:t>)</w:t>
      </w:r>
      <w:r w:rsidRPr="00C1799F">
        <w:rPr>
          <w:rFonts w:ascii="Calibri" w:hAnsi="Calibri" w:cs="Calibri"/>
          <w:i/>
          <w:iCs/>
          <w:sz w:val="22"/>
          <w:szCs w:val="22"/>
        </w:rPr>
        <w:t>.</w:t>
      </w:r>
    </w:p>
    <w:p w14:paraId="4A1D1190" w14:textId="4CB03B2B" w:rsidR="00C1799F" w:rsidRPr="00C1799F" w:rsidRDefault="00C1799F" w:rsidP="00C1799F">
      <w:pPr>
        <w:pStyle w:val="Akapitzlist"/>
        <w:ind w:left="644"/>
        <w:jc w:val="both"/>
        <w:rPr>
          <w:rFonts w:ascii="Calibri" w:hAnsi="Calibri" w:cs="Calibri"/>
          <w:sz w:val="22"/>
          <w:szCs w:val="22"/>
        </w:rPr>
      </w:pPr>
    </w:p>
    <w:p w14:paraId="58378C3D" w14:textId="77777777" w:rsidR="00C1799F" w:rsidRPr="00C1799F" w:rsidRDefault="00C1799F" w:rsidP="00C1799F">
      <w:pPr>
        <w:pStyle w:val="Akapitzlist"/>
        <w:numPr>
          <w:ilvl w:val="0"/>
          <w:numId w:val="22"/>
        </w:numPr>
        <w:jc w:val="both"/>
        <w:rPr>
          <w:rFonts w:ascii="Calibri" w:hAnsi="Calibri" w:cs="Calibri"/>
          <w:b/>
          <w:bCs/>
          <w:sz w:val="22"/>
          <w:szCs w:val="22"/>
        </w:rPr>
      </w:pPr>
      <w:r w:rsidRPr="00C1799F">
        <w:rPr>
          <w:rFonts w:ascii="Calibri" w:hAnsi="Calibri" w:cs="Calibri"/>
          <w:b/>
          <w:bCs/>
          <w:sz w:val="22"/>
          <w:szCs w:val="22"/>
        </w:rPr>
        <w:t>OFERUJEMY WYKONANIE PRZEDMIOTU ZAMÓWIENIA ZA:</w:t>
      </w:r>
    </w:p>
    <w:p w14:paraId="660BF293" w14:textId="6607001B" w:rsidR="00C1799F" w:rsidRPr="00C1799F" w:rsidRDefault="00AE5259" w:rsidP="00AE5259">
      <w:pPr>
        <w:pStyle w:val="Akapitzlist"/>
        <w:ind w:left="1004" w:hanging="295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- </w:t>
      </w:r>
      <w:r w:rsidR="00C1799F" w:rsidRPr="00C1799F">
        <w:rPr>
          <w:rFonts w:ascii="Calibri" w:hAnsi="Calibri" w:cs="Calibri"/>
          <w:b/>
          <w:bCs/>
          <w:sz w:val="22"/>
          <w:szCs w:val="22"/>
        </w:rPr>
        <w:t>Cena netto:</w:t>
      </w:r>
      <w:r w:rsidR="00C1799F" w:rsidRPr="00C1799F">
        <w:rPr>
          <w:rFonts w:ascii="Calibri" w:hAnsi="Calibri" w:cs="Calibri"/>
          <w:sz w:val="22"/>
          <w:szCs w:val="22"/>
        </w:rPr>
        <w:t xml:space="preserve"> ............................................................ zł</w:t>
      </w:r>
    </w:p>
    <w:p w14:paraId="7365D940" w14:textId="77777777" w:rsidR="00C1799F" w:rsidRPr="00C1799F" w:rsidRDefault="00C1799F" w:rsidP="00C1799F">
      <w:pPr>
        <w:pStyle w:val="Akapitzlist"/>
        <w:ind w:left="644"/>
        <w:jc w:val="both"/>
        <w:rPr>
          <w:rFonts w:ascii="Calibri" w:hAnsi="Calibri" w:cs="Calibri"/>
          <w:sz w:val="22"/>
          <w:szCs w:val="22"/>
        </w:rPr>
      </w:pPr>
      <w:r w:rsidRPr="00C1799F">
        <w:rPr>
          <w:rFonts w:ascii="Calibri" w:hAnsi="Calibri" w:cs="Calibri"/>
          <w:b/>
          <w:bCs/>
          <w:sz w:val="22"/>
          <w:szCs w:val="22"/>
        </w:rPr>
        <w:t>Podatek VAT (23%):</w:t>
      </w:r>
      <w:r w:rsidRPr="00C1799F">
        <w:rPr>
          <w:rFonts w:ascii="Calibri" w:hAnsi="Calibri" w:cs="Calibri"/>
          <w:sz w:val="22"/>
          <w:szCs w:val="22"/>
        </w:rPr>
        <w:t xml:space="preserve"> ............................................................ zł</w:t>
      </w:r>
    </w:p>
    <w:p w14:paraId="254C6303" w14:textId="77777777" w:rsidR="00C1799F" w:rsidRPr="00C1799F" w:rsidRDefault="00C1799F" w:rsidP="00C1799F">
      <w:pPr>
        <w:pStyle w:val="Akapitzlist"/>
        <w:ind w:left="644"/>
        <w:jc w:val="both"/>
        <w:rPr>
          <w:rFonts w:ascii="Calibri" w:hAnsi="Calibri" w:cs="Calibri"/>
          <w:sz w:val="22"/>
          <w:szCs w:val="22"/>
        </w:rPr>
      </w:pPr>
      <w:r w:rsidRPr="00C1799F">
        <w:rPr>
          <w:rFonts w:ascii="Calibri" w:hAnsi="Calibri" w:cs="Calibri"/>
          <w:b/>
          <w:bCs/>
          <w:sz w:val="22"/>
          <w:szCs w:val="22"/>
        </w:rPr>
        <w:t>Cena brutto:</w:t>
      </w:r>
      <w:r w:rsidRPr="00C1799F">
        <w:rPr>
          <w:rFonts w:ascii="Calibri" w:hAnsi="Calibri" w:cs="Calibri"/>
          <w:sz w:val="22"/>
          <w:szCs w:val="22"/>
        </w:rPr>
        <w:t xml:space="preserve"> ............................................................ zł</w:t>
      </w:r>
    </w:p>
    <w:p w14:paraId="7E7F402E" w14:textId="77777777" w:rsidR="00C1799F" w:rsidRPr="00C1799F" w:rsidRDefault="00C1799F" w:rsidP="00C1799F">
      <w:pPr>
        <w:pStyle w:val="Akapitzlist"/>
        <w:ind w:left="644"/>
        <w:jc w:val="both"/>
        <w:rPr>
          <w:rFonts w:ascii="Calibri" w:hAnsi="Calibri" w:cs="Calibri"/>
          <w:sz w:val="22"/>
          <w:szCs w:val="22"/>
        </w:rPr>
      </w:pPr>
      <w:r w:rsidRPr="00C1799F">
        <w:rPr>
          <w:rFonts w:ascii="Calibri" w:hAnsi="Calibri" w:cs="Calibri"/>
          <w:sz w:val="22"/>
          <w:szCs w:val="22"/>
        </w:rPr>
        <w:t>Słownie cena brutto: ......................................................................................................................................................... zł.</w:t>
      </w:r>
    </w:p>
    <w:p w14:paraId="72CE1999" w14:textId="1FDAAF4C" w:rsidR="00C1799F" w:rsidRPr="00C1799F" w:rsidRDefault="00C1799F" w:rsidP="00C1799F">
      <w:pPr>
        <w:pStyle w:val="Akapitzlist"/>
        <w:ind w:left="644"/>
        <w:jc w:val="both"/>
        <w:rPr>
          <w:rFonts w:ascii="Calibri" w:hAnsi="Calibri" w:cs="Calibri"/>
          <w:sz w:val="22"/>
          <w:szCs w:val="22"/>
        </w:rPr>
      </w:pPr>
    </w:p>
    <w:p w14:paraId="67B8EA35" w14:textId="020C3C7B" w:rsidR="00C1799F" w:rsidRPr="00C1799F" w:rsidRDefault="00AE5259" w:rsidP="00C1799F">
      <w:pPr>
        <w:pStyle w:val="Akapitzlist"/>
        <w:ind w:left="644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- </w:t>
      </w:r>
      <w:r w:rsidR="00C1799F" w:rsidRPr="00C1799F">
        <w:rPr>
          <w:rFonts w:ascii="Calibri" w:hAnsi="Calibri" w:cs="Calibri"/>
          <w:b/>
          <w:bCs/>
          <w:sz w:val="22"/>
          <w:szCs w:val="22"/>
        </w:rPr>
        <w:t>KRYTERIUM OCENY OFERT (DOŚWIADCZENIE PERSONELU)</w:t>
      </w:r>
    </w:p>
    <w:p w14:paraId="1A6FAC47" w14:textId="059B0595" w:rsidR="00297DC9" w:rsidRPr="00E1147E" w:rsidRDefault="008F74F3" w:rsidP="00C1799F">
      <w:pPr>
        <w:pStyle w:val="Akapitzlist"/>
        <w:ind w:left="644"/>
        <w:jc w:val="both"/>
        <w:rPr>
          <w:rFonts w:ascii="Calibri" w:hAnsi="Calibri" w:cs="Calibri"/>
          <w:sz w:val="22"/>
          <w:szCs w:val="22"/>
        </w:rPr>
      </w:pPr>
      <w:r w:rsidRPr="008F74F3">
        <w:rPr>
          <w:rFonts w:ascii="Calibri" w:hAnsi="Calibri" w:cs="Calibri"/>
          <w:b/>
          <w:bCs/>
          <w:sz w:val="22"/>
          <w:szCs w:val="22"/>
        </w:rPr>
        <w:t>NA POTWIEDZENIE</w:t>
      </w:r>
      <w:r w:rsidRPr="008F74F3">
        <w:rPr>
          <w:rFonts w:ascii="Calibri" w:hAnsi="Calibri" w:cs="Calibri"/>
          <w:sz w:val="22"/>
          <w:szCs w:val="22"/>
        </w:rPr>
        <w:t xml:space="preserve"> posiadania przez p. ........................................................................ (imię i nazwisko) </w:t>
      </w:r>
      <w:r w:rsidRPr="008F74F3">
        <w:rPr>
          <w:rFonts w:ascii="Calibri" w:hAnsi="Calibri" w:cs="Calibri"/>
          <w:sz w:val="22"/>
          <w:szCs w:val="22"/>
        </w:rPr>
        <w:lastRenderedPageBreak/>
        <w:t xml:space="preserve">doświadczenia zgodnie z opisem kryterium oceny ofert zawartym w SWZ (doświadczenie zawodowe ponad wymagane minimalne zgodnie z </w:t>
      </w:r>
      <w:r w:rsidRPr="008F74F3">
        <w:rPr>
          <w:rFonts w:ascii="Calibri" w:hAnsi="Calibri" w:cs="Calibri"/>
          <w:b/>
          <w:bCs/>
          <w:sz w:val="22"/>
          <w:szCs w:val="22"/>
        </w:rPr>
        <w:t>Rozdziałem VI ust. 1 pkt 4 lit. b SWZ</w:t>
      </w:r>
      <w:r w:rsidRPr="008F74F3">
        <w:rPr>
          <w:rFonts w:ascii="Calibri" w:hAnsi="Calibri" w:cs="Calibri"/>
          <w:sz w:val="22"/>
          <w:szCs w:val="22"/>
        </w:rPr>
        <w:t>, polegające na wykonaniu, jako projektant w specjalności drogowej, opracowania w zakresie projektu budowlanego lub projektu wykonawczego dotyczącego budowy lub przebudowy drogi lub ulicy, o długości minimum 4 km) przedstawiam informacje i oświadczam, że osoba ta posiada doświadczenie przy realizacji następujących zadań:</w:t>
      </w:r>
    </w:p>
    <w:p w14:paraId="717EEBBA" w14:textId="4C6AD990" w:rsidR="00297DC9" w:rsidRPr="00CA61DC" w:rsidRDefault="00297DC9" w:rsidP="00297DC9">
      <w:pPr>
        <w:ind w:left="284"/>
        <w:jc w:val="both"/>
        <w:rPr>
          <w:rFonts w:ascii="Calibri" w:hAnsi="Calibri" w:cs="Calibri"/>
          <w:sz w:val="22"/>
          <w:szCs w:val="22"/>
        </w:rPr>
      </w:pPr>
    </w:p>
    <w:tbl>
      <w:tblPr>
        <w:tblW w:w="973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"/>
        <w:gridCol w:w="4254"/>
        <w:gridCol w:w="2268"/>
        <w:gridCol w:w="2693"/>
      </w:tblGrid>
      <w:tr w:rsidR="008A04BD" w14:paraId="2D8708B7" w14:textId="77777777" w:rsidTr="008A04BD">
        <w:tc>
          <w:tcPr>
            <w:tcW w:w="523" w:type="dxa"/>
            <w:vAlign w:val="center"/>
          </w:tcPr>
          <w:p w14:paraId="4915A4B6" w14:textId="49E3A83A" w:rsidR="008A04BD" w:rsidRDefault="008A04BD" w:rsidP="00366EC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Lp.</w:t>
            </w:r>
          </w:p>
        </w:tc>
        <w:tc>
          <w:tcPr>
            <w:tcW w:w="4254" w:type="dxa"/>
            <w:vAlign w:val="center"/>
          </w:tcPr>
          <w:p w14:paraId="5E5CC676" w14:textId="184827EB" w:rsidR="008A04BD" w:rsidRDefault="008A04BD" w:rsidP="00366EC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583A">
              <w:rPr>
                <w:rFonts w:ascii="Calibri" w:hAnsi="Calibri" w:cs="Calibri"/>
                <w:sz w:val="22"/>
                <w:szCs w:val="22"/>
                <w:highlight w:val="lightGray"/>
              </w:rPr>
              <w:t>Nazwa zadania oraz inwestora</w:t>
            </w:r>
          </w:p>
        </w:tc>
        <w:tc>
          <w:tcPr>
            <w:tcW w:w="2268" w:type="dxa"/>
            <w:vAlign w:val="center"/>
          </w:tcPr>
          <w:p w14:paraId="2FC5B4CC" w14:textId="77777777" w:rsidR="008A04BD" w:rsidRPr="00413222" w:rsidRDefault="008A04BD" w:rsidP="00366ECA">
            <w:pPr>
              <w:pStyle w:val="Zwykytekst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145CE4">
              <w:rPr>
                <w:rFonts w:ascii="Calibri" w:hAnsi="Calibri" w:cs="Calibri"/>
                <w:bCs/>
                <w:sz w:val="22"/>
                <w:szCs w:val="22"/>
                <w:highlight w:val="lightGray"/>
              </w:rPr>
              <w:t>Termin realizacji</w:t>
            </w:r>
          </w:p>
          <w:p w14:paraId="5034E43B" w14:textId="4EB5D365" w:rsidR="008A04BD" w:rsidRDefault="008A04BD" w:rsidP="00366EC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2CB1">
              <w:rPr>
                <w:rFonts w:ascii="Calibri" w:hAnsi="Calibri" w:cs="Calibri"/>
                <w:bCs/>
                <w:sz w:val="18"/>
                <w:szCs w:val="18"/>
              </w:rPr>
              <w:t>(</w:t>
            </w:r>
            <w:r w:rsidRPr="00BB2CB1">
              <w:rPr>
                <w:rFonts w:ascii="Calibri" w:hAnsi="Calibri" w:cs="Calibri"/>
                <w:bCs/>
                <w:i/>
                <w:iCs/>
                <w:sz w:val="18"/>
                <w:szCs w:val="18"/>
              </w:rPr>
              <w:t>od dzień-miesiąc -rok do dzień-miesiąc- rok</w:t>
            </w:r>
            <w:r w:rsidRPr="00BB2CB1"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2693" w:type="dxa"/>
            <w:vAlign w:val="center"/>
          </w:tcPr>
          <w:p w14:paraId="18248979" w14:textId="5E388951" w:rsidR="008A04BD" w:rsidRDefault="008A04BD" w:rsidP="00366EC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highlight w:val="lightGray"/>
                <w:lang w:eastAsia="en-US"/>
              </w:rPr>
              <w:t xml:space="preserve">Długość </w:t>
            </w:r>
            <w:r w:rsidRPr="00EA583A">
              <w:rPr>
                <w:rFonts w:ascii="Calibri" w:hAnsi="Calibri" w:cs="Calibri"/>
                <w:sz w:val="22"/>
                <w:szCs w:val="22"/>
                <w:highlight w:val="lightGray"/>
                <w:lang w:eastAsia="en-US"/>
              </w:rPr>
              <w:t>inwestycji</w:t>
            </w:r>
            <w:r>
              <w:rPr>
                <w:rFonts w:ascii="Calibri" w:hAnsi="Calibri" w:cs="Calibri"/>
                <w:sz w:val="22"/>
                <w:szCs w:val="22"/>
                <w:lang w:eastAsia="en-US"/>
              </w:rPr>
              <w:br/>
            </w:r>
            <w:r w:rsidRPr="002C7C00">
              <w:rPr>
                <w:rFonts w:ascii="Calibri" w:hAnsi="Calibri" w:cs="Calibri"/>
                <w:sz w:val="18"/>
                <w:szCs w:val="18"/>
                <w:lang w:eastAsia="en-US"/>
              </w:rPr>
              <w:t>(</w:t>
            </w:r>
            <w:r>
              <w:rPr>
                <w:rFonts w:ascii="Calibri" w:hAnsi="Calibri" w:cs="Calibri"/>
                <w:i/>
                <w:iCs/>
                <w:sz w:val="18"/>
                <w:szCs w:val="18"/>
                <w:lang w:eastAsia="en-US"/>
              </w:rPr>
              <w:t xml:space="preserve">długość odcinka drogi </w:t>
            </w:r>
            <w:r w:rsidR="000E7CF9">
              <w:rPr>
                <w:rFonts w:ascii="Calibri" w:hAnsi="Calibri" w:cs="Calibri"/>
                <w:i/>
                <w:iCs/>
                <w:sz w:val="18"/>
                <w:szCs w:val="18"/>
                <w:lang w:eastAsia="en-US"/>
              </w:rPr>
              <w:t>w km</w:t>
            </w:r>
            <w:r>
              <w:rPr>
                <w:rFonts w:ascii="Calibri" w:hAnsi="Calibri" w:cs="Calibri"/>
                <w:i/>
                <w:iCs/>
                <w:sz w:val="18"/>
                <w:szCs w:val="18"/>
                <w:lang w:eastAsia="en-US"/>
              </w:rPr>
              <w:t>)</w:t>
            </w:r>
          </w:p>
        </w:tc>
      </w:tr>
      <w:tr w:rsidR="008A04BD" w14:paraId="43ABB27B" w14:textId="77777777" w:rsidTr="008A04BD">
        <w:tc>
          <w:tcPr>
            <w:tcW w:w="523" w:type="dxa"/>
            <w:vAlign w:val="center"/>
          </w:tcPr>
          <w:p w14:paraId="30661153" w14:textId="74EE5ED0" w:rsidR="008A04BD" w:rsidRDefault="008A04BD" w:rsidP="00366EC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1.</w:t>
            </w:r>
          </w:p>
        </w:tc>
        <w:tc>
          <w:tcPr>
            <w:tcW w:w="4254" w:type="dxa"/>
            <w:vAlign w:val="center"/>
          </w:tcPr>
          <w:p w14:paraId="56B36382" w14:textId="5852C8E2" w:rsidR="008A04BD" w:rsidRPr="00871E5B" w:rsidRDefault="008A04BD" w:rsidP="00366ECA">
            <w:pPr>
              <w:jc w:val="center"/>
              <w:rPr>
                <w:rFonts w:ascii="Calibri" w:hAnsi="Calibri" w:cs="Calibr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2594F4BC" w14:textId="49122644" w:rsidR="008A04BD" w:rsidRPr="00871E5B" w:rsidRDefault="008A04BD" w:rsidP="00366ECA">
            <w:pPr>
              <w:jc w:val="center"/>
              <w:rPr>
                <w:rFonts w:ascii="Calibri" w:hAnsi="Calibri" w:cs="Calibri"/>
                <w:i/>
                <w:iCs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5E7D89D7" w14:textId="64771FF7" w:rsidR="008A04BD" w:rsidRPr="00871E5B" w:rsidRDefault="008A04BD" w:rsidP="00366ECA">
            <w:pPr>
              <w:jc w:val="center"/>
              <w:rPr>
                <w:rFonts w:ascii="Calibri" w:hAnsi="Calibri" w:cs="Calibri"/>
                <w:i/>
                <w:iCs/>
                <w:sz w:val="18"/>
                <w:szCs w:val="18"/>
              </w:rPr>
            </w:pPr>
          </w:p>
        </w:tc>
      </w:tr>
      <w:tr w:rsidR="008A04BD" w14:paraId="4432EEDD" w14:textId="77777777" w:rsidTr="008A04BD">
        <w:tc>
          <w:tcPr>
            <w:tcW w:w="523" w:type="dxa"/>
            <w:vAlign w:val="center"/>
          </w:tcPr>
          <w:p w14:paraId="2CEADEE5" w14:textId="71B045C8" w:rsidR="008A04BD" w:rsidRDefault="008A04BD" w:rsidP="00366EC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2.</w:t>
            </w:r>
          </w:p>
        </w:tc>
        <w:tc>
          <w:tcPr>
            <w:tcW w:w="4254" w:type="dxa"/>
            <w:vAlign w:val="center"/>
          </w:tcPr>
          <w:p w14:paraId="4975B23C" w14:textId="7AF15932" w:rsidR="008A04BD" w:rsidRPr="00871E5B" w:rsidRDefault="008A04BD" w:rsidP="00366ECA">
            <w:pPr>
              <w:jc w:val="center"/>
              <w:rPr>
                <w:rFonts w:ascii="Calibri" w:hAnsi="Calibri" w:cs="Calibr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10949319" w14:textId="163B93F1" w:rsidR="008A04BD" w:rsidRPr="00871E5B" w:rsidRDefault="008A04BD" w:rsidP="00366ECA">
            <w:pPr>
              <w:jc w:val="center"/>
              <w:rPr>
                <w:rFonts w:ascii="Calibri" w:hAnsi="Calibri" w:cs="Calibri"/>
                <w:i/>
                <w:iCs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2EDBCD6C" w14:textId="06A73110" w:rsidR="008A04BD" w:rsidRPr="00871E5B" w:rsidRDefault="008A04BD" w:rsidP="00366ECA">
            <w:pPr>
              <w:jc w:val="center"/>
              <w:rPr>
                <w:rFonts w:ascii="Calibri" w:hAnsi="Calibri" w:cs="Calibri"/>
                <w:i/>
                <w:iCs/>
                <w:sz w:val="18"/>
                <w:szCs w:val="18"/>
              </w:rPr>
            </w:pPr>
          </w:p>
        </w:tc>
      </w:tr>
      <w:tr w:rsidR="000E7CF9" w14:paraId="3CB0D829" w14:textId="77777777" w:rsidTr="008A04BD">
        <w:tc>
          <w:tcPr>
            <w:tcW w:w="523" w:type="dxa"/>
            <w:vAlign w:val="center"/>
          </w:tcPr>
          <w:p w14:paraId="3040D2DE" w14:textId="50DBC93E" w:rsidR="000E7CF9" w:rsidRDefault="000E7CF9" w:rsidP="00366EC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3.</w:t>
            </w:r>
          </w:p>
        </w:tc>
        <w:tc>
          <w:tcPr>
            <w:tcW w:w="4254" w:type="dxa"/>
            <w:vAlign w:val="center"/>
          </w:tcPr>
          <w:p w14:paraId="41E66651" w14:textId="77777777" w:rsidR="000E7CF9" w:rsidRPr="00871E5B" w:rsidRDefault="000E7CF9" w:rsidP="00366ECA">
            <w:pPr>
              <w:jc w:val="center"/>
              <w:rPr>
                <w:rFonts w:ascii="Calibri" w:hAnsi="Calibri" w:cs="Calibr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EEFF8D5" w14:textId="77777777" w:rsidR="000E7CF9" w:rsidRPr="00871E5B" w:rsidRDefault="000E7CF9" w:rsidP="00366ECA">
            <w:pPr>
              <w:jc w:val="center"/>
              <w:rPr>
                <w:rFonts w:ascii="Calibri" w:hAnsi="Calibri" w:cs="Calibri"/>
                <w:i/>
                <w:iCs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1729E131" w14:textId="77777777" w:rsidR="000E7CF9" w:rsidRPr="00871E5B" w:rsidRDefault="000E7CF9" w:rsidP="00366ECA">
            <w:pPr>
              <w:jc w:val="center"/>
              <w:rPr>
                <w:rFonts w:ascii="Calibri" w:hAnsi="Calibri" w:cs="Calibri"/>
                <w:i/>
                <w:iCs/>
                <w:sz w:val="18"/>
                <w:szCs w:val="18"/>
              </w:rPr>
            </w:pPr>
          </w:p>
        </w:tc>
      </w:tr>
      <w:tr w:rsidR="000E7CF9" w14:paraId="06F30606" w14:textId="77777777" w:rsidTr="008A04BD">
        <w:tc>
          <w:tcPr>
            <w:tcW w:w="523" w:type="dxa"/>
            <w:vAlign w:val="center"/>
          </w:tcPr>
          <w:p w14:paraId="7C0AEAE6" w14:textId="729904C6" w:rsidR="000E7CF9" w:rsidRDefault="000E7CF9" w:rsidP="00366EC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4.</w:t>
            </w:r>
          </w:p>
        </w:tc>
        <w:tc>
          <w:tcPr>
            <w:tcW w:w="4254" w:type="dxa"/>
            <w:vAlign w:val="center"/>
          </w:tcPr>
          <w:p w14:paraId="49E267EC" w14:textId="77777777" w:rsidR="000E7CF9" w:rsidRPr="00871E5B" w:rsidRDefault="000E7CF9" w:rsidP="00366ECA">
            <w:pPr>
              <w:jc w:val="center"/>
              <w:rPr>
                <w:rFonts w:ascii="Calibri" w:hAnsi="Calibri" w:cs="Calibr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DB9B802" w14:textId="77777777" w:rsidR="000E7CF9" w:rsidRPr="00871E5B" w:rsidRDefault="000E7CF9" w:rsidP="00366ECA">
            <w:pPr>
              <w:jc w:val="center"/>
              <w:rPr>
                <w:rFonts w:ascii="Calibri" w:hAnsi="Calibri" w:cs="Calibri"/>
                <w:i/>
                <w:iCs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28D4CE17" w14:textId="77777777" w:rsidR="000E7CF9" w:rsidRPr="00871E5B" w:rsidRDefault="000E7CF9" w:rsidP="00366ECA">
            <w:pPr>
              <w:jc w:val="center"/>
              <w:rPr>
                <w:rFonts w:ascii="Calibri" w:hAnsi="Calibri" w:cs="Calibri"/>
                <w:i/>
                <w:iCs/>
                <w:sz w:val="18"/>
                <w:szCs w:val="18"/>
              </w:rPr>
            </w:pPr>
          </w:p>
        </w:tc>
      </w:tr>
    </w:tbl>
    <w:p w14:paraId="37BF2AFC" w14:textId="331ED987" w:rsidR="00871E5B" w:rsidRDefault="00871E5B" w:rsidP="00DB39B0">
      <w:pPr>
        <w:ind w:firstLine="743"/>
        <w:jc w:val="center"/>
        <w:rPr>
          <w:rFonts w:ascii="Verdana" w:hAnsi="Verdana" w:cs="Calibri"/>
        </w:rPr>
      </w:pPr>
      <w:r w:rsidRPr="004245F2">
        <w:rPr>
          <w:rFonts w:ascii="Verdana" w:hAnsi="Verdana" w:cs="Calibri"/>
          <w:highlight w:val="yellow"/>
        </w:rPr>
        <w:t xml:space="preserve">TABELĘ NALEŻY DOSTOSOWAĆ DO ILOŚCI </w:t>
      </w:r>
      <w:r w:rsidR="004245F2" w:rsidRPr="004245F2">
        <w:rPr>
          <w:rFonts w:ascii="Verdana" w:hAnsi="Verdana" w:cs="Calibri"/>
          <w:highlight w:val="yellow"/>
        </w:rPr>
        <w:t>ZADAŃ</w:t>
      </w:r>
    </w:p>
    <w:p w14:paraId="04F169F9" w14:textId="77777777" w:rsidR="00297DC9" w:rsidRDefault="00297DC9" w:rsidP="00DB39B0">
      <w:pPr>
        <w:ind w:firstLine="743"/>
        <w:jc w:val="center"/>
        <w:rPr>
          <w:rFonts w:ascii="Verdana" w:hAnsi="Verdana" w:cs="Calibri"/>
        </w:rPr>
      </w:pPr>
    </w:p>
    <w:p w14:paraId="5D1A5C45" w14:textId="77777777" w:rsidR="00297DC9" w:rsidRDefault="00297DC9" w:rsidP="00DB39B0">
      <w:pPr>
        <w:ind w:firstLine="743"/>
        <w:jc w:val="center"/>
        <w:rPr>
          <w:rFonts w:ascii="Verdana" w:hAnsi="Verdana" w:cs="Calibri"/>
        </w:rPr>
      </w:pPr>
    </w:p>
    <w:p w14:paraId="641C95D1" w14:textId="2C0EE181" w:rsidR="00C1799F" w:rsidRPr="00C1799F" w:rsidRDefault="00C1799F" w:rsidP="00C1799F">
      <w:pPr>
        <w:ind w:left="284" w:hanging="284"/>
        <w:rPr>
          <w:rFonts w:ascii="Calibri" w:hAnsi="Calibri" w:cs="Calibri"/>
          <w:sz w:val="22"/>
          <w:szCs w:val="22"/>
          <w:lang w:eastAsia="ar-SA"/>
        </w:rPr>
      </w:pPr>
      <w:r>
        <w:rPr>
          <w:rFonts w:ascii="Calibri" w:hAnsi="Calibri" w:cs="Calibri"/>
          <w:b/>
          <w:sz w:val="22"/>
          <w:szCs w:val="22"/>
          <w:lang w:eastAsia="ar-SA"/>
        </w:rPr>
        <w:t>2.</w:t>
      </w:r>
      <w:r w:rsidRPr="00C1799F">
        <w:rPr>
          <w:rFonts w:ascii="Calibri" w:hAnsi="Calibri" w:cs="Calibri"/>
          <w:b/>
          <w:sz w:val="22"/>
          <w:szCs w:val="22"/>
          <w:lang w:eastAsia="ar-SA"/>
        </w:rPr>
        <w:t xml:space="preserve">  </w:t>
      </w:r>
      <w:r w:rsidRPr="00C1799F">
        <w:rPr>
          <w:rFonts w:ascii="Calibri" w:hAnsi="Calibri" w:cs="Calibri"/>
          <w:b/>
          <w:bCs/>
          <w:sz w:val="22"/>
          <w:szCs w:val="22"/>
          <w:lang w:eastAsia="ar-SA"/>
        </w:rPr>
        <w:t xml:space="preserve">SKŁADAMY </w:t>
      </w:r>
      <w:r w:rsidRPr="00C1799F">
        <w:rPr>
          <w:rFonts w:ascii="Calibri" w:hAnsi="Calibri" w:cs="Calibri"/>
          <w:sz w:val="22"/>
          <w:szCs w:val="22"/>
          <w:lang w:eastAsia="ar-SA"/>
        </w:rPr>
        <w:t>OFERTĘ na wykonanie przedmiotu zamówienia zgodnie ze Specyfikacją Warunków Zamówienia dla niniejszego postępowania (SWZ).</w:t>
      </w:r>
    </w:p>
    <w:p w14:paraId="37AC644B" w14:textId="6232CF93" w:rsidR="00C1799F" w:rsidRPr="00C1799F" w:rsidRDefault="00C1799F" w:rsidP="00C1799F">
      <w:pPr>
        <w:ind w:left="284" w:hanging="284"/>
        <w:rPr>
          <w:rFonts w:ascii="Calibri" w:hAnsi="Calibri" w:cs="Calibri"/>
          <w:bCs/>
          <w:sz w:val="22"/>
          <w:szCs w:val="22"/>
          <w:lang w:eastAsia="ar-SA"/>
        </w:rPr>
      </w:pPr>
      <w:r>
        <w:rPr>
          <w:rFonts w:ascii="Calibri" w:hAnsi="Calibri" w:cs="Calibri"/>
          <w:b/>
          <w:sz w:val="22"/>
          <w:szCs w:val="22"/>
          <w:lang w:eastAsia="ar-SA"/>
        </w:rPr>
        <w:t xml:space="preserve">3. </w:t>
      </w:r>
      <w:r w:rsidRPr="00C1799F">
        <w:rPr>
          <w:rFonts w:ascii="Calibri" w:hAnsi="Calibri" w:cs="Calibri"/>
          <w:b/>
          <w:bCs/>
          <w:sz w:val="22"/>
          <w:szCs w:val="22"/>
          <w:lang w:eastAsia="ar-SA"/>
        </w:rPr>
        <w:t>OŚWIADCZAMY</w:t>
      </w:r>
      <w:r w:rsidRPr="00C1799F">
        <w:rPr>
          <w:rFonts w:ascii="Calibri" w:hAnsi="Calibri" w:cs="Calibri"/>
          <w:b/>
          <w:sz w:val="22"/>
          <w:szCs w:val="22"/>
          <w:lang w:eastAsia="ar-SA"/>
        </w:rPr>
        <w:t xml:space="preserve">, </w:t>
      </w:r>
      <w:r w:rsidRPr="00C1799F">
        <w:rPr>
          <w:rFonts w:ascii="Calibri" w:hAnsi="Calibri" w:cs="Calibri"/>
          <w:bCs/>
          <w:sz w:val="22"/>
          <w:szCs w:val="22"/>
          <w:lang w:eastAsia="ar-SA"/>
        </w:rPr>
        <w:t>że zapoznaliśmy się ze Specyfikacją Warunków Zamówienia oraz wyjaśnieniami i zmianami SWZ przekazanymi przez Zamawiającego i uznajemy się za związanych określonymi w nich postanowieniami i zasadami postępowania.</w:t>
      </w:r>
    </w:p>
    <w:p w14:paraId="6FC2744C" w14:textId="5D1CCF36" w:rsidR="00AE5259" w:rsidRPr="00AE5259" w:rsidRDefault="00C1799F" w:rsidP="00AE5259">
      <w:pPr>
        <w:ind w:left="284" w:hanging="284"/>
        <w:rPr>
          <w:rFonts w:ascii="Calibri" w:hAnsi="Calibri" w:cs="Calibri"/>
          <w:b/>
          <w:bCs/>
          <w:sz w:val="22"/>
          <w:szCs w:val="22"/>
          <w:lang w:eastAsia="ar-SA"/>
        </w:rPr>
      </w:pPr>
      <w:r>
        <w:rPr>
          <w:rFonts w:ascii="Calibri" w:hAnsi="Calibri" w:cs="Calibri"/>
          <w:b/>
          <w:sz w:val="22"/>
          <w:szCs w:val="22"/>
          <w:lang w:eastAsia="ar-SA"/>
        </w:rPr>
        <w:t xml:space="preserve">4. </w:t>
      </w:r>
      <w:r w:rsidR="00AE5259" w:rsidRPr="00AE5259">
        <w:rPr>
          <w:rFonts w:ascii="Calibri" w:hAnsi="Calibri" w:cs="Calibri"/>
          <w:b/>
          <w:bCs/>
          <w:sz w:val="22"/>
          <w:szCs w:val="22"/>
          <w:lang w:eastAsia="ar-SA"/>
        </w:rPr>
        <w:t>INFORMUJEMY, że (zaznaczyć właściwe krzyżykiem X):</w:t>
      </w:r>
    </w:p>
    <w:p w14:paraId="11F468B8" w14:textId="77777777" w:rsidR="00AE5259" w:rsidRPr="00AE5259" w:rsidRDefault="00AE5259" w:rsidP="00AE5259">
      <w:pPr>
        <w:ind w:left="284" w:hanging="284"/>
        <w:rPr>
          <w:rFonts w:ascii="Calibri" w:hAnsi="Calibri" w:cs="Calibri"/>
          <w:b/>
          <w:bCs/>
          <w:sz w:val="22"/>
          <w:szCs w:val="22"/>
          <w:lang w:eastAsia="ar-SA"/>
        </w:rPr>
      </w:pPr>
      <w:r w:rsidRPr="00AE5259">
        <w:rPr>
          <w:rFonts w:ascii="Calibri" w:hAnsi="Calibri" w:cs="Calibri"/>
          <w:b/>
          <w:bCs/>
          <w:sz w:val="22"/>
          <w:szCs w:val="22"/>
          <w:lang w:eastAsia="ar-SA"/>
        </w:rPr>
        <w:t>[ ] wybór oferty NIE BĘDZIE prowadzić do powstania u Zamawiającego obowiązku podatkowego zgodnie z przepisami o podatku od towarów i usług.</w:t>
      </w:r>
    </w:p>
    <w:p w14:paraId="68621DE7" w14:textId="77777777" w:rsidR="00AE5259" w:rsidRPr="00AE5259" w:rsidRDefault="00AE5259" w:rsidP="00AE5259">
      <w:pPr>
        <w:ind w:left="284" w:hanging="284"/>
        <w:rPr>
          <w:rFonts w:ascii="Calibri" w:hAnsi="Calibri" w:cs="Calibri"/>
          <w:b/>
          <w:bCs/>
          <w:sz w:val="22"/>
          <w:szCs w:val="22"/>
          <w:lang w:eastAsia="ar-SA"/>
        </w:rPr>
      </w:pPr>
      <w:r w:rsidRPr="00AE5259">
        <w:rPr>
          <w:rFonts w:ascii="Calibri" w:hAnsi="Calibri" w:cs="Calibri"/>
          <w:b/>
          <w:bCs/>
          <w:sz w:val="22"/>
          <w:szCs w:val="22"/>
          <w:lang w:eastAsia="ar-SA"/>
        </w:rPr>
        <w:t>[ ] wybór oferty BĘDZIE prowadzić do powstania u Zamawiającego obowiązku podatkowego zgodnie z przepisami o podatku od towarów i usług w odniesieniu do następujących towarów/usług:</w:t>
      </w:r>
      <w:r w:rsidRPr="00AE5259">
        <w:rPr>
          <w:rFonts w:ascii="Calibri" w:hAnsi="Calibri" w:cs="Calibri"/>
          <w:b/>
          <w:bCs/>
          <w:sz w:val="22"/>
          <w:szCs w:val="22"/>
          <w:lang w:eastAsia="ar-SA"/>
        </w:rPr>
        <w:br/>
        <w:t>......................................................................................................................................................</w:t>
      </w:r>
    </w:p>
    <w:p w14:paraId="17221690" w14:textId="77777777" w:rsidR="00AE5259" w:rsidRPr="00AE5259" w:rsidRDefault="00AE5259" w:rsidP="00AE5259">
      <w:pPr>
        <w:numPr>
          <w:ilvl w:val="0"/>
          <w:numId w:val="37"/>
        </w:numPr>
        <w:rPr>
          <w:rFonts w:ascii="Calibri" w:hAnsi="Calibri" w:cs="Calibri"/>
          <w:b/>
          <w:bCs/>
          <w:sz w:val="22"/>
          <w:szCs w:val="22"/>
          <w:lang w:eastAsia="ar-SA"/>
        </w:rPr>
      </w:pPr>
      <w:r w:rsidRPr="00AE5259">
        <w:rPr>
          <w:rFonts w:ascii="Calibri" w:hAnsi="Calibri" w:cs="Calibri"/>
          <w:b/>
          <w:bCs/>
          <w:sz w:val="22"/>
          <w:szCs w:val="22"/>
          <w:lang w:eastAsia="ar-SA"/>
        </w:rPr>
        <w:t>Wartość towarów lub usług powodująca obowiązek podatkowy u Zamawiającego wynosi: .................................... zł netto.</w:t>
      </w:r>
    </w:p>
    <w:p w14:paraId="11C85E85" w14:textId="77777777" w:rsidR="00AE5259" w:rsidRPr="00AE5259" w:rsidRDefault="00AE5259" w:rsidP="00AE5259">
      <w:pPr>
        <w:numPr>
          <w:ilvl w:val="0"/>
          <w:numId w:val="37"/>
        </w:numPr>
        <w:rPr>
          <w:rFonts w:ascii="Calibri" w:hAnsi="Calibri" w:cs="Calibri"/>
          <w:b/>
          <w:bCs/>
          <w:sz w:val="22"/>
          <w:szCs w:val="22"/>
          <w:lang w:eastAsia="ar-SA"/>
        </w:rPr>
      </w:pPr>
      <w:r w:rsidRPr="00AE5259">
        <w:rPr>
          <w:rFonts w:ascii="Calibri" w:hAnsi="Calibri" w:cs="Calibri"/>
          <w:b/>
          <w:bCs/>
          <w:sz w:val="22"/>
          <w:szCs w:val="22"/>
          <w:lang w:eastAsia="ar-SA"/>
        </w:rPr>
        <w:t>Zgodnie z wiedzą Wykonawcy, zastosowanie będzie miała stawka podatku VAT w wysokości: .................... %.</w:t>
      </w:r>
    </w:p>
    <w:p w14:paraId="1875C0C9" w14:textId="4EDEBD60" w:rsidR="00C1799F" w:rsidRPr="00C1799F" w:rsidRDefault="00C1799F" w:rsidP="00AE5259">
      <w:pPr>
        <w:ind w:left="284" w:hanging="284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>
        <w:rPr>
          <w:rFonts w:ascii="Calibri" w:hAnsi="Calibri" w:cs="Calibri"/>
          <w:b/>
          <w:sz w:val="22"/>
          <w:szCs w:val="22"/>
          <w:lang w:eastAsia="ar-SA"/>
        </w:rPr>
        <w:t xml:space="preserve">5. </w:t>
      </w:r>
      <w:r w:rsidRPr="00C1799F">
        <w:rPr>
          <w:rFonts w:ascii="Calibri" w:eastAsia="Calibri" w:hAnsi="Calibri" w:cs="Calibri"/>
          <w:b/>
          <w:bCs/>
          <w:color w:val="000000"/>
          <w:sz w:val="22"/>
          <w:szCs w:val="22"/>
          <w:lang w:eastAsia="en-US"/>
        </w:rPr>
        <w:t xml:space="preserve">ZAMIERZAMY </w:t>
      </w:r>
      <w:r w:rsidRPr="00C1799F">
        <w:rPr>
          <w:rFonts w:ascii="Calibri" w:eastAsia="Calibri" w:hAnsi="Calibri" w:cs="Calibri"/>
          <w:color w:val="000000"/>
          <w:sz w:val="22"/>
          <w:szCs w:val="22"/>
          <w:lang w:eastAsia="en-US"/>
        </w:rPr>
        <w:t xml:space="preserve">powierzyć podwykonawcom wykonanie następujących części zamówienia </w:t>
      </w:r>
      <w:r w:rsidRPr="00C1799F">
        <w:rPr>
          <w:rFonts w:ascii="Calibri" w:eastAsia="Calibri" w:hAnsi="Calibri" w:cs="Calibri"/>
          <w:i/>
          <w:iCs/>
          <w:color w:val="000000"/>
          <w:sz w:val="22"/>
          <w:szCs w:val="22"/>
          <w:lang w:eastAsia="en-US"/>
        </w:rPr>
        <w:t>(jeśli dotyczy)</w:t>
      </w:r>
      <w:r w:rsidRPr="00C1799F">
        <w:rPr>
          <w:rFonts w:ascii="Calibri" w:eastAsia="Calibri" w:hAnsi="Calibri" w:cs="Calibri"/>
          <w:color w:val="000000"/>
          <w:sz w:val="22"/>
          <w:szCs w:val="22"/>
          <w:lang w:eastAsia="en-US"/>
        </w:rPr>
        <w:t>: ......................................................................................................................................................</w:t>
      </w:r>
      <w:r w:rsidRPr="00C1799F">
        <w:rPr>
          <w:rFonts w:ascii="Calibri" w:eastAsia="Calibri" w:hAnsi="Calibri" w:cs="Calibri"/>
          <w:color w:val="000000"/>
          <w:sz w:val="22"/>
          <w:szCs w:val="22"/>
          <w:lang w:eastAsia="en-US"/>
        </w:rPr>
        <w:br/>
      </w:r>
      <w:r w:rsidRPr="00C1799F">
        <w:rPr>
          <w:rFonts w:ascii="Calibri" w:eastAsia="Calibri" w:hAnsi="Calibri" w:cs="Calibri"/>
          <w:i/>
          <w:iCs/>
          <w:color w:val="000000"/>
          <w:sz w:val="22"/>
          <w:szCs w:val="22"/>
          <w:lang w:eastAsia="en-US"/>
        </w:rPr>
        <w:t>(podać nazwy podwykonawców, jeżeli są już znani)</w:t>
      </w:r>
      <w:r w:rsidRPr="00C1799F">
        <w:rPr>
          <w:rFonts w:ascii="Calibri" w:eastAsia="Calibri" w:hAnsi="Calibri" w:cs="Calibri"/>
          <w:color w:val="000000"/>
          <w:sz w:val="22"/>
          <w:szCs w:val="22"/>
          <w:lang w:eastAsia="en-US"/>
        </w:rPr>
        <w:t>: ......................................................................................................................................................</w:t>
      </w:r>
    </w:p>
    <w:p w14:paraId="7871ABD1" w14:textId="3F850B1A" w:rsidR="00C1799F" w:rsidRPr="00C1799F" w:rsidRDefault="00C1799F" w:rsidP="00C1799F">
      <w:pPr>
        <w:ind w:left="284" w:hanging="284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  <w:lang w:eastAsia="en-US"/>
        </w:rPr>
        <w:t xml:space="preserve">6. </w:t>
      </w:r>
      <w:r w:rsidRPr="00C1799F">
        <w:rPr>
          <w:rFonts w:ascii="Calibri" w:eastAsia="Calibri" w:hAnsi="Calibri" w:cs="Calibri"/>
          <w:b/>
          <w:bCs/>
          <w:color w:val="000000"/>
          <w:sz w:val="22"/>
          <w:szCs w:val="22"/>
          <w:lang w:eastAsia="en-US"/>
        </w:rPr>
        <w:t xml:space="preserve">ZOBOWIĄZUJEMY SIĘ </w:t>
      </w:r>
      <w:r w:rsidRPr="00C1799F">
        <w:rPr>
          <w:rFonts w:ascii="Calibri" w:eastAsia="Calibri" w:hAnsi="Calibri" w:cs="Calibri"/>
          <w:color w:val="000000"/>
          <w:sz w:val="22"/>
          <w:szCs w:val="22"/>
          <w:lang w:eastAsia="en-US"/>
        </w:rPr>
        <w:t>do wykonania zamówienia w terminie określonym w SWZ.</w:t>
      </w:r>
    </w:p>
    <w:p w14:paraId="3BD97819" w14:textId="41529338" w:rsidR="00C1799F" w:rsidRPr="00C1799F" w:rsidRDefault="00C1799F" w:rsidP="00C1799F">
      <w:pPr>
        <w:ind w:left="284" w:hanging="284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  <w:lang w:eastAsia="en-US"/>
        </w:rPr>
        <w:t xml:space="preserve">7. </w:t>
      </w:r>
      <w:r w:rsidRPr="00C1799F">
        <w:rPr>
          <w:rFonts w:ascii="Calibri" w:eastAsia="Calibri" w:hAnsi="Calibri" w:cs="Calibri"/>
          <w:b/>
          <w:bCs/>
          <w:color w:val="000000"/>
          <w:sz w:val="22"/>
          <w:szCs w:val="22"/>
          <w:lang w:eastAsia="en-US"/>
        </w:rPr>
        <w:t xml:space="preserve">AKCEPTUJEMY </w:t>
      </w:r>
      <w:r w:rsidRPr="00C1799F">
        <w:rPr>
          <w:rFonts w:ascii="Calibri" w:eastAsia="Calibri" w:hAnsi="Calibri" w:cs="Calibri"/>
          <w:color w:val="000000"/>
          <w:sz w:val="22"/>
          <w:szCs w:val="22"/>
          <w:lang w:eastAsia="en-US"/>
        </w:rPr>
        <w:t>warunki płatności określone przez Zamawiającego we Wzorze Umowy i zobowiązujemy się do stosowania terminu płatności faktury wynoszącego do 30 dni od dnia jej doręczenia Zamawiającemu.</w:t>
      </w:r>
    </w:p>
    <w:p w14:paraId="20E124A3" w14:textId="043F203B" w:rsidR="00C1799F" w:rsidRPr="00C1799F" w:rsidRDefault="00C1799F" w:rsidP="00C1799F">
      <w:pPr>
        <w:ind w:left="284" w:hanging="284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  <w:lang w:eastAsia="en-US"/>
        </w:rPr>
        <w:t xml:space="preserve">8. </w:t>
      </w:r>
      <w:r w:rsidRPr="00C1799F">
        <w:rPr>
          <w:rFonts w:ascii="Calibri" w:eastAsia="Calibri" w:hAnsi="Calibri" w:cs="Calibri"/>
          <w:b/>
          <w:bCs/>
          <w:color w:val="000000"/>
          <w:sz w:val="22"/>
          <w:szCs w:val="22"/>
          <w:lang w:eastAsia="en-US"/>
        </w:rPr>
        <w:t xml:space="preserve">JESTEŚMY </w:t>
      </w:r>
      <w:r w:rsidRPr="00C1799F">
        <w:rPr>
          <w:rFonts w:ascii="Calibri" w:eastAsia="Calibri" w:hAnsi="Calibri" w:cs="Calibri"/>
          <w:color w:val="000000"/>
          <w:sz w:val="22"/>
          <w:szCs w:val="22"/>
          <w:lang w:eastAsia="en-US"/>
        </w:rPr>
        <w:t>związani ofertą przez okres wskazany w SWZ.</w:t>
      </w:r>
    </w:p>
    <w:p w14:paraId="01D2B974" w14:textId="77777777" w:rsidR="003E4AFB" w:rsidRDefault="00C1799F" w:rsidP="00C1799F">
      <w:pPr>
        <w:ind w:left="284" w:hanging="284"/>
        <w:rPr>
          <w:rFonts w:ascii="Calibri" w:eastAsia="Calibri" w:hAnsi="Calibri" w:cs="Calibri"/>
          <w:b/>
          <w:bCs/>
          <w:color w:val="000000"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  <w:lang w:eastAsia="en-US"/>
        </w:rPr>
        <w:t xml:space="preserve">9. </w:t>
      </w:r>
      <w:r w:rsidR="003E4AFB" w:rsidRPr="003E4AFB">
        <w:rPr>
          <w:rFonts w:ascii="Calibri" w:eastAsia="Calibri" w:hAnsi="Calibri" w:cs="Calibri"/>
          <w:b/>
          <w:bCs/>
          <w:color w:val="000000"/>
          <w:sz w:val="22"/>
          <w:szCs w:val="22"/>
          <w:lang w:eastAsia="en-US"/>
        </w:rPr>
        <w:t xml:space="preserve">OŚWIADCZAMY, </w:t>
      </w:r>
      <w:r w:rsidR="003E4AFB" w:rsidRPr="003E4AFB">
        <w:rPr>
          <w:rFonts w:ascii="Calibri" w:eastAsia="Calibri" w:hAnsi="Calibri" w:cs="Calibri"/>
          <w:color w:val="000000"/>
          <w:sz w:val="22"/>
          <w:szCs w:val="22"/>
          <w:lang w:eastAsia="en-US"/>
        </w:rPr>
        <w:t>że zapoznaliśmy się z wzorem umowy oraz wszystkimi wymaganiami określonymi w SWZ i akceptujemy je bez zastrzeżeń. Zobowiązujemy się, w przypadku wyboru naszej oferty, do zawarcia umowy na warunkach tam określonych, w miejscu i terminie wskazanym przez Zamawiającego. Ponadto zobowiązujemy się do przedłożenia Zamawiającemu szczegółowego harmonogramu rzeczowo-terminowego wykonania dokumentacji projektowej w terminie 7 dni od dnia przesłania zawiadomienia o wyborze oferty najkorzystniejszej (jednak nie później niż w dniu zawarcia umowy).</w:t>
      </w:r>
    </w:p>
    <w:p w14:paraId="5EBA5C1A" w14:textId="672B43BE" w:rsidR="00C1799F" w:rsidRPr="00C1799F" w:rsidRDefault="00C1799F" w:rsidP="00C1799F">
      <w:pPr>
        <w:ind w:left="284" w:hanging="284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  <w:lang w:eastAsia="en-US"/>
        </w:rPr>
        <w:t xml:space="preserve">10. </w:t>
      </w:r>
      <w:r w:rsidRPr="00C1799F">
        <w:rPr>
          <w:rFonts w:ascii="Calibri" w:eastAsia="Calibri" w:hAnsi="Calibri" w:cs="Calibri"/>
          <w:b/>
          <w:bCs/>
          <w:color w:val="000000"/>
          <w:sz w:val="22"/>
          <w:szCs w:val="22"/>
          <w:lang w:eastAsia="en-US"/>
        </w:rPr>
        <w:t xml:space="preserve">OŚWIADCZAMY, </w:t>
      </w:r>
      <w:r w:rsidRPr="00C1799F">
        <w:rPr>
          <w:rFonts w:ascii="Calibri" w:eastAsia="Calibri" w:hAnsi="Calibri" w:cs="Calibri"/>
          <w:color w:val="000000"/>
          <w:sz w:val="22"/>
          <w:szCs w:val="22"/>
          <w:lang w:eastAsia="en-US"/>
        </w:rPr>
        <w:t>iż informacje i dokumenty zawarte w odrębnym, stosownie oznaczonym i nazwanym załączniku ______________ stanowią tajemnicę przedsiębiorstwa w rozumieniu przepisów o zwalczaniu nieuczciwej konkurencji, co wykazaliśmy w załączniku do Oferty ______________ i zastrzegamy, że nie mogą być one udostępniane.</w:t>
      </w:r>
    </w:p>
    <w:p w14:paraId="2E6C2F08" w14:textId="4FF776ED" w:rsidR="00C1799F" w:rsidRPr="00C1799F" w:rsidRDefault="00C1799F" w:rsidP="00C1799F">
      <w:pPr>
        <w:ind w:left="284" w:hanging="284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  <w:lang w:eastAsia="en-US"/>
        </w:rPr>
        <w:lastRenderedPageBreak/>
        <w:t xml:space="preserve">11. </w:t>
      </w:r>
      <w:r w:rsidRPr="00C1799F">
        <w:rPr>
          <w:rFonts w:ascii="Calibri" w:eastAsia="Calibri" w:hAnsi="Calibri" w:cs="Calibri"/>
          <w:b/>
          <w:bCs/>
          <w:color w:val="000000"/>
          <w:sz w:val="22"/>
          <w:szCs w:val="22"/>
          <w:lang w:eastAsia="en-US"/>
        </w:rPr>
        <w:t>OŚWIADCZAMY</w:t>
      </w:r>
      <w:r w:rsidRPr="00C1799F">
        <w:rPr>
          <w:rFonts w:ascii="Calibri" w:eastAsia="Calibri" w:hAnsi="Calibri" w:cs="Calibri"/>
          <w:color w:val="000000"/>
          <w:sz w:val="22"/>
          <w:szCs w:val="22"/>
          <w:lang w:eastAsia="en-US"/>
        </w:rPr>
        <w:t>, że wypełniliśmy obowiązki informacyjne przewidziane w art. 13 lub art. 14 RODO wobec osób fizycznych, od których dane osobowe bezpośrednio lub pośrednio pozyskaliśmy w celu ubiegania się o udzielenie zamówienia publicznego w niniejszym postępowaniu, i których dane zostały przekazane Zamawiającemu w ramach zamówienia.</w:t>
      </w:r>
    </w:p>
    <w:p w14:paraId="07551ABB" w14:textId="0BF23337" w:rsidR="00C1799F" w:rsidRPr="00C1799F" w:rsidRDefault="00C1799F" w:rsidP="00C1799F">
      <w:pPr>
        <w:ind w:left="284" w:hanging="284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  <w:lang w:eastAsia="en-US"/>
        </w:rPr>
        <w:t xml:space="preserve">12. </w:t>
      </w:r>
      <w:r w:rsidRPr="00C1799F">
        <w:rPr>
          <w:rFonts w:ascii="Calibri" w:eastAsia="Calibri" w:hAnsi="Calibri" w:cs="Calibri"/>
          <w:b/>
          <w:bCs/>
          <w:color w:val="000000"/>
          <w:sz w:val="22"/>
          <w:szCs w:val="22"/>
          <w:lang w:eastAsia="en-US"/>
        </w:rPr>
        <w:t xml:space="preserve">UPOWAŻNIONYM DO KONTAKTU </w:t>
      </w:r>
      <w:r w:rsidRPr="00C1799F">
        <w:rPr>
          <w:rFonts w:ascii="Calibri" w:eastAsia="Calibri" w:hAnsi="Calibri" w:cs="Calibri"/>
          <w:color w:val="000000"/>
          <w:sz w:val="22"/>
          <w:szCs w:val="22"/>
          <w:lang w:eastAsia="en-US"/>
        </w:rPr>
        <w:t>w sprawie przedmiotowego postępowania jest:</w:t>
      </w:r>
      <w:r w:rsidRPr="00C1799F">
        <w:rPr>
          <w:rFonts w:ascii="Calibri" w:eastAsia="Calibri" w:hAnsi="Calibri" w:cs="Calibri"/>
          <w:color w:val="000000"/>
          <w:sz w:val="22"/>
          <w:szCs w:val="22"/>
          <w:lang w:eastAsia="en-US"/>
        </w:rPr>
        <w:br/>
        <w:t>Imię i nazwisko: .........................................................................................................................</w:t>
      </w:r>
      <w:r w:rsidRPr="00C1799F">
        <w:rPr>
          <w:rFonts w:ascii="Calibri" w:eastAsia="Calibri" w:hAnsi="Calibri" w:cs="Calibri"/>
          <w:color w:val="000000"/>
          <w:sz w:val="22"/>
          <w:szCs w:val="22"/>
          <w:lang w:eastAsia="en-US"/>
        </w:rPr>
        <w:br/>
        <w:t>tel. ......................................................... e-mail: ........................................................................</w:t>
      </w:r>
    </w:p>
    <w:p w14:paraId="59FAF499" w14:textId="50F509FC" w:rsidR="00C1799F" w:rsidRDefault="00C1799F" w:rsidP="00C1799F">
      <w:pPr>
        <w:ind w:left="284" w:hanging="284"/>
        <w:rPr>
          <w:rFonts w:ascii="Calibri" w:eastAsia="Calibri" w:hAnsi="Calibri" w:cs="Calibri"/>
          <w:b/>
          <w:bCs/>
          <w:color w:val="000000"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  <w:lang w:eastAsia="en-US"/>
        </w:rPr>
        <w:t>13.</w:t>
      </w:r>
      <w:r w:rsidRPr="00C1799F">
        <w:rPr>
          <w:rFonts w:ascii="Calibri" w:eastAsia="Calibri" w:hAnsi="Calibri" w:cs="Calibri"/>
          <w:b/>
          <w:bCs/>
          <w:color w:val="000000"/>
          <w:sz w:val="22"/>
          <w:szCs w:val="22"/>
          <w:lang w:eastAsia="en-US"/>
        </w:rPr>
        <w:t xml:space="preserve"> SPIS </w:t>
      </w:r>
      <w:r w:rsidRPr="00C1799F">
        <w:rPr>
          <w:rFonts w:ascii="Calibri" w:eastAsia="Calibri" w:hAnsi="Calibri" w:cs="Calibri"/>
          <w:color w:val="000000"/>
          <w:sz w:val="22"/>
          <w:szCs w:val="22"/>
          <w:lang w:eastAsia="en-US"/>
        </w:rPr>
        <w:t>dołączonych oświadczeń i dokumentów (należy wymienić wszystkie złożone oświadczenia i dokumenty):</w:t>
      </w:r>
      <w:r w:rsidRPr="00C1799F">
        <w:rPr>
          <w:rFonts w:ascii="Calibri" w:eastAsia="Calibri" w:hAnsi="Calibri" w:cs="Calibri"/>
          <w:color w:val="000000"/>
          <w:sz w:val="22"/>
          <w:szCs w:val="22"/>
          <w:lang w:eastAsia="en-US"/>
        </w:rPr>
        <w:br/>
      </w:r>
      <w:r w:rsidRPr="00C1799F">
        <w:rPr>
          <w:rFonts w:ascii="Calibri" w:eastAsia="Calibri" w:hAnsi="Calibri" w:cs="Calibri"/>
          <w:b/>
          <w:bCs/>
          <w:color w:val="000000"/>
          <w:sz w:val="22"/>
          <w:szCs w:val="22"/>
          <w:lang w:eastAsia="en-US"/>
        </w:rPr>
        <w:t>..................................................................................................................................................</w:t>
      </w:r>
    </w:p>
    <w:p w14:paraId="3C911BFA" w14:textId="77777777" w:rsidR="00C1799F" w:rsidRPr="00C1799F" w:rsidRDefault="00C1799F" w:rsidP="00C1799F">
      <w:pPr>
        <w:ind w:left="284" w:hanging="284"/>
        <w:rPr>
          <w:rFonts w:ascii="Calibri" w:hAnsi="Calibri" w:cs="Calibri"/>
          <w:sz w:val="22"/>
          <w:szCs w:val="22"/>
        </w:rPr>
      </w:pPr>
      <w:r w:rsidRPr="00C1799F">
        <w:rPr>
          <w:rFonts w:ascii="Calibri" w:hAnsi="Calibri" w:cs="Calibri"/>
          <w:sz w:val="22"/>
          <w:szCs w:val="22"/>
        </w:rPr>
        <w:t>Miejscowość: ..........................................., dnia: ................................... r.</w:t>
      </w:r>
    </w:p>
    <w:p w14:paraId="25EB0A3B" w14:textId="54A8040D" w:rsidR="00C1799F" w:rsidRPr="00C1799F" w:rsidRDefault="00C1799F" w:rsidP="00C1799F">
      <w:pPr>
        <w:ind w:left="284" w:hanging="284"/>
        <w:rPr>
          <w:rFonts w:ascii="Calibri" w:hAnsi="Calibri" w:cs="Calibri"/>
          <w:sz w:val="22"/>
          <w:szCs w:val="22"/>
        </w:rPr>
      </w:pPr>
      <w:r w:rsidRPr="00C1799F"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t>........................................</w:t>
      </w:r>
      <w:r w:rsidRPr="00C1799F">
        <w:rPr>
          <w:rFonts w:ascii="Calibri" w:hAnsi="Calibri" w:cs="Calibri"/>
          <w:sz w:val="22"/>
          <w:szCs w:val="22"/>
        </w:rPr>
        <w:br/>
      </w:r>
      <w:r w:rsidRPr="00C1799F">
        <w:rPr>
          <w:rFonts w:ascii="Calibri" w:hAnsi="Calibri" w:cs="Calibri"/>
          <w:i/>
          <w:iCs/>
          <w:sz w:val="22"/>
          <w:szCs w:val="22"/>
        </w:rPr>
        <w:t>(kwalifikowany podpis elektroniczny, podpis zaufany lub podpis osobisty osoby uprawnionej do reprezentowania Wykonawcy)</w:t>
      </w:r>
    </w:p>
    <w:p w14:paraId="44F44D0E" w14:textId="5BC2E180" w:rsidR="00C1799F" w:rsidRPr="00C1799F" w:rsidRDefault="00C1799F" w:rsidP="00C1799F">
      <w:pPr>
        <w:ind w:left="284" w:hanging="284"/>
        <w:rPr>
          <w:rFonts w:ascii="Calibri" w:hAnsi="Calibri" w:cs="Calibri"/>
          <w:sz w:val="22"/>
          <w:szCs w:val="22"/>
        </w:rPr>
      </w:pPr>
    </w:p>
    <w:p w14:paraId="63D92008" w14:textId="2332412C" w:rsidR="00EB5CF7" w:rsidRDefault="00EB5CF7" w:rsidP="00C1799F">
      <w:pPr>
        <w:ind w:left="284" w:hanging="28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_________________________________________________________________________________</w:t>
      </w:r>
      <w:r w:rsidR="00F514ED"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sz w:val="22"/>
          <w:szCs w:val="22"/>
        </w:rPr>
        <w:t>* niepotrzebne skreślić</w:t>
      </w:r>
    </w:p>
    <w:p w14:paraId="32C6032B" w14:textId="3D1903B9" w:rsidR="00EB5CF7" w:rsidRDefault="00EB5CF7" w:rsidP="00366ECA">
      <w:pPr>
        <w:pStyle w:val="Zwykytekst3"/>
        <w:pageBreakBefore/>
        <w:ind w:right="2"/>
        <w:jc w:val="righ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lastRenderedPageBreak/>
        <w:t xml:space="preserve">Zał. nr </w:t>
      </w:r>
      <w:bookmarkStart w:id="0" w:name="OLE_LINK30"/>
      <w:bookmarkStart w:id="1" w:name="OLE_LINK31"/>
      <w:bookmarkStart w:id="2" w:name="OLE_LINK32"/>
      <w:bookmarkStart w:id="3" w:name="OLE_LINK33"/>
      <w:bookmarkStart w:id="4" w:name="OLE_LINK34"/>
      <w:bookmarkStart w:id="5" w:name="OLE_LINK35"/>
      <w:r>
        <w:rPr>
          <w:rFonts w:ascii="Calibri" w:hAnsi="Calibri" w:cs="Calibri"/>
          <w:b/>
          <w:sz w:val="22"/>
          <w:szCs w:val="22"/>
        </w:rPr>
        <w:t>3</w:t>
      </w:r>
      <w:r w:rsidR="004B33ED">
        <w:rPr>
          <w:rFonts w:ascii="Calibri" w:hAnsi="Calibri" w:cs="Calibri"/>
          <w:b/>
          <w:sz w:val="22"/>
          <w:szCs w:val="22"/>
        </w:rPr>
        <w:t>a</w:t>
      </w:r>
      <w:r>
        <w:rPr>
          <w:rFonts w:ascii="Calibri" w:hAnsi="Calibri" w:cs="Calibri"/>
          <w:b/>
          <w:sz w:val="22"/>
          <w:szCs w:val="22"/>
        </w:rPr>
        <w:t xml:space="preserve"> do SWZ</w:t>
      </w:r>
      <w:bookmarkEnd w:id="0"/>
      <w:bookmarkEnd w:id="1"/>
      <w:bookmarkEnd w:id="2"/>
      <w:bookmarkEnd w:id="3"/>
      <w:bookmarkEnd w:id="4"/>
      <w:bookmarkEnd w:id="5"/>
    </w:p>
    <w:tbl>
      <w:tblPr>
        <w:tblW w:w="92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069"/>
      </w:tblGrid>
      <w:tr w:rsidR="00EB5CF7" w14:paraId="474CE8B2" w14:textId="77777777" w:rsidTr="00F869B4">
        <w:trPr>
          <w:trHeight w:val="2041"/>
          <w:jc w:val="center"/>
        </w:trPr>
        <w:tc>
          <w:tcPr>
            <w:tcW w:w="4219" w:type="dxa"/>
            <w:vAlign w:val="bottom"/>
          </w:tcPr>
          <w:p w14:paraId="14772E25" w14:textId="787E5EBF" w:rsidR="00EB5CF7" w:rsidRDefault="00301515" w:rsidP="00DB39B0">
            <w:pPr>
              <w:pStyle w:val="Zwykytekst3"/>
              <w:ind w:right="2"/>
              <w:jc w:val="center"/>
              <w:rPr>
                <w:rFonts w:ascii="Calibri" w:hAnsi="Calibri" w:cs="Calibri"/>
                <w:b/>
                <w:sz w:val="18"/>
                <w:szCs w:val="22"/>
              </w:rPr>
            </w:pPr>
            <w:r w:rsidRPr="00DB39B0">
              <w:rPr>
                <w:rFonts w:ascii="Calibri" w:hAnsi="Calibri" w:cs="Calibri"/>
                <w:i/>
                <w:sz w:val="14"/>
                <w:szCs w:val="14"/>
              </w:rPr>
              <w:t>(pełna nazwa Wykonawcy/Wykonawców w przypadku wykonawców wspólnie ubiegających się o udzielenie</w:t>
            </w:r>
            <w:r w:rsidRPr="00DB39B0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r w:rsidRPr="00DB39B0">
              <w:rPr>
                <w:rFonts w:ascii="Calibri" w:hAnsi="Calibri" w:cs="Calibri"/>
                <w:i/>
                <w:sz w:val="14"/>
                <w:szCs w:val="14"/>
              </w:rPr>
              <w:t>zamówienia)</w:t>
            </w:r>
            <w:r w:rsidRPr="00DB39B0">
              <w:rPr>
                <w:rFonts w:ascii="Calibri" w:hAnsi="Calibri" w:cs="Calibri"/>
                <w:sz w:val="14"/>
                <w:szCs w:val="14"/>
              </w:rPr>
              <w:t>.</w:t>
            </w:r>
          </w:p>
        </w:tc>
        <w:tc>
          <w:tcPr>
            <w:tcW w:w="5069" w:type="dxa"/>
            <w:shd w:val="clear" w:color="auto" w:fill="E6E6E6"/>
            <w:vAlign w:val="center"/>
          </w:tcPr>
          <w:p w14:paraId="3B31EF39" w14:textId="77777777" w:rsidR="00EB5CF7" w:rsidRDefault="00EB5CF7" w:rsidP="00366ECA">
            <w:pPr>
              <w:ind w:left="-58" w:right="2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OŚWIADCZENIE</w:t>
            </w:r>
          </w:p>
          <w:p w14:paraId="05B336E0" w14:textId="77777777" w:rsidR="00EB5CF7" w:rsidRDefault="00EB5CF7" w:rsidP="00366ECA">
            <w:pPr>
              <w:ind w:left="-142" w:right="2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o spełnianiu warunków udziału w postępowaniu</w:t>
            </w:r>
          </w:p>
        </w:tc>
      </w:tr>
    </w:tbl>
    <w:p w14:paraId="6C87CCC7" w14:textId="77777777" w:rsidR="00EB5CF7" w:rsidRDefault="00EB5CF7" w:rsidP="00366ECA">
      <w:pPr>
        <w:shd w:val="clear" w:color="auto" w:fill="FFFFFF"/>
        <w:ind w:left="178" w:right="2"/>
        <w:jc w:val="both"/>
        <w:rPr>
          <w:rFonts w:ascii="Calibri" w:hAnsi="Calibri" w:cs="Calibri"/>
        </w:rPr>
      </w:pPr>
    </w:p>
    <w:p w14:paraId="30C7DF83" w14:textId="77777777" w:rsidR="00EB5CF7" w:rsidRDefault="00EB5CF7" w:rsidP="00366ECA">
      <w:pPr>
        <w:shd w:val="clear" w:color="auto" w:fill="FFFFFF"/>
        <w:ind w:left="178" w:right="2"/>
        <w:jc w:val="both"/>
        <w:rPr>
          <w:rFonts w:ascii="Calibri" w:hAnsi="Calibri" w:cs="Calibri"/>
        </w:rPr>
      </w:pPr>
    </w:p>
    <w:p w14:paraId="378DE5EF" w14:textId="77777777" w:rsidR="00A922B7" w:rsidRPr="00A922B7" w:rsidRDefault="00A922B7" w:rsidP="00A922B7">
      <w:pPr>
        <w:shd w:val="clear" w:color="auto" w:fill="FFFFFF"/>
        <w:ind w:left="178" w:right="2"/>
        <w:jc w:val="both"/>
        <w:rPr>
          <w:rFonts w:ascii="Calibri" w:hAnsi="Calibri" w:cs="Calibri"/>
          <w:b/>
          <w:bCs/>
          <w:sz w:val="22"/>
          <w:szCs w:val="22"/>
        </w:rPr>
      </w:pPr>
      <w:r w:rsidRPr="00A922B7">
        <w:rPr>
          <w:rFonts w:ascii="Calibri" w:hAnsi="Calibri" w:cs="Calibri"/>
          <w:b/>
          <w:bCs/>
          <w:sz w:val="22"/>
          <w:szCs w:val="22"/>
        </w:rPr>
        <w:t>OŚWIADCZENIE WYKONAWCY</w:t>
      </w:r>
    </w:p>
    <w:p w14:paraId="59BACB67" w14:textId="29FDA168" w:rsidR="00A922B7" w:rsidRPr="00A922B7" w:rsidRDefault="00A922B7" w:rsidP="00A922B7">
      <w:pPr>
        <w:shd w:val="clear" w:color="auto" w:fill="FFFFFF"/>
        <w:ind w:left="178" w:right="2"/>
        <w:jc w:val="both"/>
        <w:rPr>
          <w:rFonts w:ascii="Calibri" w:hAnsi="Calibri" w:cs="Calibri"/>
          <w:sz w:val="22"/>
          <w:szCs w:val="22"/>
        </w:rPr>
      </w:pPr>
      <w:r w:rsidRPr="00A922B7">
        <w:rPr>
          <w:rFonts w:ascii="Calibri" w:hAnsi="Calibri" w:cs="Calibri"/>
          <w:sz w:val="22"/>
          <w:szCs w:val="22"/>
        </w:rPr>
        <w:t xml:space="preserve">składane na podstawie art. 125 ust. 1 </w:t>
      </w:r>
      <w:r w:rsidR="008F74F3" w:rsidRPr="008F74F3">
        <w:rPr>
          <w:rFonts w:ascii="Calibri" w:hAnsi="Calibri" w:cs="Calibri"/>
          <w:sz w:val="22"/>
          <w:szCs w:val="22"/>
        </w:rPr>
        <w:t>ustawy z dnia 11 września 2019 r. Prawo zamówień publicznych (Dz. U. z 2026 r. poz. 793)</w:t>
      </w:r>
      <w:r w:rsidR="008F74F3">
        <w:rPr>
          <w:rFonts w:ascii="Calibri" w:hAnsi="Calibri" w:cs="Calibri"/>
          <w:sz w:val="22"/>
          <w:szCs w:val="22"/>
        </w:rPr>
        <w:t xml:space="preserve"> </w:t>
      </w:r>
      <w:r w:rsidRPr="00A922B7">
        <w:rPr>
          <w:rFonts w:ascii="Calibri" w:hAnsi="Calibri" w:cs="Calibri"/>
          <w:sz w:val="22"/>
          <w:szCs w:val="22"/>
        </w:rPr>
        <w:t>dotyczące spełniania warunków udziału w postępowaniu oraz braku podstaw do wykluczenia</w:t>
      </w:r>
    </w:p>
    <w:p w14:paraId="6E1A167E" w14:textId="6F6E3CCB" w:rsidR="00A922B7" w:rsidRPr="00A922B7" w:rsidRDefault="00A922B7" w:rsidP="00A922B7">
      <w:pPr>
        <w:shd w:val="clear" w:color="auto" w:fill="FFFFFF"/>
        <w:ind w:left="178" w:right="2"/>
        <w:jc w:val="both"/>
        <w:rPr>
          <w:rFonts w:ascii="Calibri" w:hAnsi="Calibri" w:cs="Calibri"/>
          <w:sz w:val="22"/>
          <w:szCs w:val="22"/>
        </w:rPr>
      </w:pPr>
      <w:r w:rsidRPr="00A922B7">
        <w:rPr>
          <w:rFonts w:ascii="Calibri" w:hAnsi="Calibri" w:cs="Calibri"/>
          <w:sz w:val="22"/>
          <w:szCs w:val="22"/>
        </w:rPr>
        <w:t>Składając na podstawie art. 125 ust. 1 ustawy Pzp oświadczenie dotyczące spełniania warunków udziału oraz braku podstaw do wykluczenia na potrzeby postępowania o udzielenie zamówienia publicznego na zadanie pn.: „Przebudowa drogi powiatowej nr 1604L - dokumentacja projektowa” (znak sprawy: ZDP.2311.</w:t>
      </w:r>
      <w:r w:rsidR="008F74F3">
        <w:rPr>
          <w:rFonts w:ascii="Calibri" w:hAnsi="Calibri" w:cs="Calibri"/>
          <w:sz w:val="22"/>
          <w:szCs w:val="22"/>
        </w:rPr>
        <w:t>5</w:t>
      </w:r>
      <w:r w:rsidRPr="00A922B7">
        <w:rPr>
          <w:rFonts w:ascii="Calibri" w:hAnsi="Calibri" w:cs="Calibri"/>
          <w:sz w:val="22"/>
          <w:szCs w:val="22"/>
        </w:rPr>
        <w:t>.2026), prowadzonego przez Zamawiającego: Zarząd Dróg Powiatowych w Parczewie,</w:t>
      </w:r>
    </w:p>
    <w:p w14:paraId="79DDC513" w14:textId="77777777" w:rsidR="00A922B7" w:rsidRPr="00A922B7" w:rsidRDefault="00A922B7" w:rsidP="00A922B7">
      <w:pPr>
        <w:shd w:val="clear" w:color="auto" w:fill="FFFFFF"/>
        <w:ind w:left="178" w:right="2"/>
        <w:jc w:val="both"/>
        <w:rPr>
          <w:rFonts w:ascii="Calibri" w:hAnsi="Calibri" w:cs="Calibri"/>
          <w:sz w:val="22"/>
          <w:szCs w:val="22"/>
        </w:rPr>
      </w:pPr>
      <w:r w:rsidRPr="00A922B7">
        <w:rPr>
          <w:rFonts w:ascii="Calibri" w:hAnsi="Calibri" w:cs="Calibri"/>
          <w:b/>
          <w:bCs/>
          <w:sz w:val="22"/>
          <w:szCs w:val="22"/>
        </w:rPr>
        <w:t>JA/MY:</w:t>
      </w:r>
      <w:r w:rsidRPr="00A922B7">
        <w:rPr>
          <w:rFonts w:ascii="Calibri" w:hAnsi="Calibri" w:cs="Calibri"/>
          <w:b/>
          <w:bCs/>
          <w:sz w:val="22"/>
          <w:szCs w:val="22"/>
        </w:rPr>
        <w:br/>
        <w:t>......................................................................................................................................................</w:t>
      </w:r>
      <w:r w:rsidRPr="00A922B7">
        <w:rPr>
          <w:rFonts w:ascii="Calibri" w:hAnsi="Calibri" w:cs="Calibri"/>
          <w:b/>
          <w:bCs/>
          <w:sz w:val="22"/>
          <w:szCs w:val="22"/>
        </w:rPr>
        <w:br/>
      </w:r>
      <w:r w:rsidRPr="00A922B7">
        <w:rPr>
          <w:rFonts w:ascii="Calibri" w:hAnsi="Calibri" w:cs="Calibri"/>
          <w:i/>
          <w:iCs/>
          <w:sz w:val="22"/>
          <w:szCs w:val="22"/>
        </w:rPr>
        <w:t>(imię i nazwisko osoby/osób upoważnionej/-nych do reprezentowania)</w:t>
      </w:r>
    </w:p>
    <w:p w14:paraId="4BDE59EB" w14:textId="77777777" w:rsidR="00A922B7" w:rsidRPr="00A922B7" w:rsidRDefault="00A922B7" w:rsidP="00A922B7">
      <w:pPr>
        <w:shd w:val="clear" w:color="auto" w:fill="FFFFFF"/>
        <w:ind w:left="178" w:right="2"/>
        <w:jc w:val="both"/>
        <w:rPr>
          <w:rFonts w:ascii="Calibri" w:hAnsi="Calibri" w:cs="Calibri"/>
          <w:sz w:val="22"/>
          <w:szCs w:val="22"/>
        </w:rPr>
      </w:pPr>
      <w:r w:rsidRPr="00A922B7">
        <w:rPr>
          <w:rFonts w:ascii="Calibri" w:hAnsi="Calibri" w:cs="Calibri"/>
          <w:sz w:val="22"/>
          <w:szCs w:val="22"/>
        </w:rPr>
        <w:t>działając w imieniu i na rzecz:</w:t>
      </w:r>
      <w:r w:rsidRPr="00A922B7">
        <w:rPr>
          <w:rFonts w:ascii="Calibri" w:hAnsi="Calibri" w:cs="Calibri"/>
          <w:sz w:val="22"/>
          <w:szCs w:val="22"/>
        </w:rPr>
        <w:br/>
        <w:t>......................................................................................................................................................</w:t>
      </w:r>
      <w:r w:rsidRPr="00A922B7">
        <w:rPr>
          <w:rFonts w:ascii="Calibri" w:hAnsi="Calibri" w:cs="Calibri"/>
          <w:sz w:val="22"/>
          <w:szCs w:val="22"/>
        </w:rPr>
        <w:br/>
      </w:r>
      <w:r w:rsidRPr="00A922B7">
        <w:rPr>
          <w:rFonts w:ascii="Calibri" w:hAnsi="Calibri" w:cs="Calibri"/>
          <w:i/>
          <w:iCs/>
          <w:sz w:val="22"/>
          <w:szCs w:val="22"/>
        </w:rPr>
        <w:t>(nazwa Wykonawcy / Wykonawców wspólnie ubiegających się o udzielenie zamówienia: pełna nazwa/firma, adres, NIP, REGON)</w:t>
      </w:r>
    </w:p>
    <w:p w14:paraId="2C2C7B7E" w14:textId="77777777" w:rsidR="00A922B7" w:rsidRPr="00A922B7" w:rsidRDefault="00000000" w:rsidP="00A922B7">
      <w:pPr>
        <w:shd w:val="clear" w:color="auto" w:fill="FFFFFF"/>
        <w:ind w:left="178" w:right="2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pict w14:anchorId="7031D1BB">
          <v:rect id="_x0000_i1025" style="width:0;height:1.5pt" o:hralign="center" o:hrstd="t" o:hr="t" fillcolor="#a0a0a0" stroked="f"/>
        </w:pict>
      </w:r>
    </w:p>
    <w:p w14:paraId="418A5290" w14:textId="77777777" w:rsidR="00A922B7" w:rsidRPr="00A922B7" w:rsidRDefault="00A922B7" w:rsidP="00A922B7">
      <w:pPr>
        <w:shd w:val="clear" w:color="auto" w:fill="FFFFFF"/>
        <w:ind w:left="178" w:right="2"/>
        <w:jc w:val="both"/>
        <w:rPr>
          <w:rFonts w:ascii="Calibri" w:hAnsi="Calibri" w:cs="Calibri"/>
          <w:b/>
          <w:bCs/>
          <w:sz w:val="22"/>
          <w:szCs w:val="22"/>
        </w:rPr>
      </w:pPr>
      <w:r w:rsidRPr="00A922B7">
        <w:rPr>
          <w:rFonts w:ascii="Calibri" w:hAnsi="Calibri" w:cs="Calibri"/>
          <w:b/>
          <w:bCs/>
          <w:sz w:val="22"/>
          <w:szCs w:val="22"/>
        </w:rPr>
        <w:t>CZĘŚĆ I – OŚWIADCZENIA DOTYCZĄCE PODSTAW WYKLUCZENIA</w:t>
      </w:r>
    </w:p>
    <w:p w14:paraId="728E2438" w14:textId="77777777" w:rsidR="00A922B7" w:rsidRPr="00A922B7" w:rsidRDefault="00A922B7" w:rsidP="00A922B7">
      <w:pPr>
        <w:numPr>
          <w:ilvl w:val="0"/>
          <w:numId w:val="28"/>
        </w:num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A922B7">
        <w:rPr>
          <w:rFonts w:ascii="Calibri" w:hAnsi="Calibri" w:cs="Calibri"/>
          <w:sz w:val="22"/>
          <w:szCs w:val="22"/>
        </w:rPr>
        <w:t>Oświadczam, że nie podlegam wykluczeniu z postępowania na podstawie art. 108 ust. 1 oraz art. 109 ust. 1 pkt 7 ustawy Pzp.</w:t>
      </w:r>
      <w:r w:rsidRPr="00A922B7">
        <w:rPr>
          <w:rFonts w:ascii="Calibri" w:hAnsi="Calibri" w:cs="Calibri"/>
          <w:sz w:val="22"/>
          <w:szCs w:val="22"/>
        </w:rPr>
        <w:br/>
        <w:t>[ ] TAK      [ ] NIE</w:t>
      </w:r>
    </w:p>
    <w:p w14:paraId="5210643D" w14:textId="77777777" w:rsidR="00A922B7" w:rsidRPr="00A922B7" w:rsidRDefault="00A922B7" w:rsidP="00A922B7">
      <w:pPr>
        <w:numPr>
          <w:ilvl w:val="0"/>
          <w:numId w:val="28"/>
        </w:num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A922B7">
        <w:rPr>
          <w:rFonts w:ascii="Calibri" w:hAnsi="Calibri" w:cs="Calibri"/>
          <w:i/>
          <w:iCs/>
          <w:sz w:val="22"/>
          <w:szCs w:val="22"/>
        </w:rPr>
        <w:t>[UWAGA: zastosować tylko wówczas, gdy wobec Wykonawcy zachodzą przesłanki wykluczenia z art. 108 ust. 1 pkt 1, 2 i 5 lub art. 109 ust. 1 pkt 7 ustawy Pzp, a Wykonawca korzysta z procedury samooczyszczenia (self-cleaning), o której mowa w art. 110 ust. 2 ustawy Pzp]:</w:t>
      </w:r>
      <w:r w:rsidRPr="00A922B7">
        <w:rPr>
          <w:rFonts w:ascii="Calibri" w:hAnsi="Calibri" w:cs="Calibri"/>
          <w:sz w:val="22"/>
          <w:szCs w:val="22"/>
        </w:rPr>
        <w:br/>
        <w:t>Oświadczam, że zachodzą w stosunku do mnie podstawy wykluczenia z postępowania na podstawie art. …………. ustawy Pzp (podać mającą zastosowanie podstawę wykluczenia). Jednocześnie oświadczam, że w związku z ww. okolicznością, na podstawie art. 110 ust. 2 ustawy Pzp podjąłem następujące środki naprawcze i zapobiegawcze:</w:t>
      </w:r>
      <w:r w:rsidRPr="00A922B7">
        <w:rPr>
          <w:rFonts w:ascii="Calibri" w:hAnsi="Calibri" w:cs="Calibri"/>
          <w:sz w:val="22"/>
          <w:szCs w:val="22"/>
        </w:rPr>
        <w:br/>
        <w:t>......................................................................................................................................................</w:t>
      </w:r>
      <w:r w:rsidRPr="00A922B7">
        <w:rPr>
          <w:rFonts w:ascii="Calibri" w:hAnsi="Calibri" w:cs="Calibri"/>
          <w:sz w:val="22"/>
          <w:szCs w:val="22"/>
        </w:rPr>
        <w:br/>
        <w:t>......................................................................................................................................................</w:t>
      </w:r>
    </w:p>
    <w:p w14:paraId="59E26794" w14:textId="1E62F56F" w:rsidR="00A922B7" w:rsidRPr="00A922B7" w:rsidRDefault="00A922B7" w:rsidP="00A922B7">
      <w:pPr>
        <w:numPr>
          <w:ilvl w:val="0"/>
          <w:numId w:val="28"/>
        </w:num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A922B7">
        <w:rPr>
          <w:rFonts w:ascii="Calibri" w:hAnsi="Calibri" w:cs="Calibri"/>
          <w:sz w:val="22"/>
          <w:szCs w:val="22"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</w:t>
      </w:r>
      <w:r w:rsidR="00595830" w:rsidRPr="00595830">
        <w:rPr>
          <w:rFonts w:ascii="Calibri" w:hAnsi="Calibri" w:cs="Calibri"/>
          <w:sz w:val="22"/>
          <w:szCs w:val="22"/>
        </w:rPr>
        <w:t xml:space="preserve">.j. Dz. U. z 2025 r. </w:t>
      </w:r>
      <w:r w:rsidR="00595830" w:rsidRPr="00595830">
        <w:rPr>
          <w:rFonts w:ascii="Calibri" w:hAnsi="Calibri" w:cs="Calibri"/>
          <w:b/>
          <w:bCs/>
          <w:sz w:val="22"/>
          <w:szCs w:val="22"/>
        </w:rPr>
        <w:t>poz. 514</w:t>
      </w:r>
      <w:r w:rsidRPr="00A922B7">
        <w:rPr>
          <w:rFonts w:ascii="Calibri" w:hAnsi="Calibri" w:cs="Calibri"/>
          <w:sz w:val="22"/>
          <w:szCs w:val="22"/>
        </w:rPr>
        <w:t>).</w:t>
      </w:r>
    </w:p>
    <w:p w14:paraId="5DAC766D" w14:textId="2AA372E1" w:rsidR="00A922B7" w:rsidRPr="00A922B7" w:rsidRDefault="00A922B7" w:rsidP="00A922B7">
      <w:pPr>
        <w:shd w:val="clear" w:color="auto" w:fill="FFFFFF"/>
        <w:ind w:left="178"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C480F63" w14:textId="77777777" w:rsidR="00A922B7" w:rsidRPr="00A922B7" w:rsidRDefault="00A922B7" w:rsidP="00A922B7">
      <w:pPr>
        <w:shd w:val="clear" w:color="auto" w:fill="FFFFFF"/>
        <w:ind w:left="178" w:right="2"/>
        <w:jc w:val="both"/>
        <w:rPr>
          <w:rFonts w:ascii="Calibri" w:hAnsi="Calibri" w:cs="Calibri"/>
          <w:b/>
          <w:bCs/>
          <w:sz w:val="22"/>
          <w:szCs w:val="22"/>
        </w:rPr>
      </w:pPr>
      <w:r w:rsidRPr="00A922B7">
        <w:rPr>
          <w:rFonts w:ascii="Calibri" w:hAnsi="Calibri" w:cs="Calibri"/>
          <w:b/>
          <w:bCs/>
          <w:sz w:val="22"/>
          <w:szCs w:val="22"/>
        </w:rPr>
        <w:t>CZĘŚĆ II – OŚWIADCZENIE DOTYCZĄCE WARUNKÓW UDZIAŁU W POSTĘPOWANIU</w:t>
      </w:r>
    </w:p>
    <w:p w14:paraId="33830FFF" w14:textId="77777777" w:rsidR="00A922B7" w:rsidRPr="00A922B7" w:rsidRDefault="00A922B7" w:rsidP="00A922B7">
      <w:pPr>
        <w:shd w:val="clear" w:color="auto" w:fill="FFFFFF"/>
        <w:ind w:left="178" w:right="2"/>
        <w:jc w:val="both"/>
        <w:rPr>
          <w:rFonts w:ascii="Calibri" w:hAnsi="Calibri" w:cs="Calibri"/>
          <w:sz w:val="22"/>
          <w:szCs w:val="22"/>
        </w:rPr>
      </w:pPr>
      <w:r w:rsidRPr="00A922B7">
        <w:rPr>
          <w:rFonts w:ascii="Calibri" w:hAnsi="Calibri" w:cs="Calibri"/>
          <w:i/>
          <w:iCs/>
          <w:sz w:val="22"/>
          <w:szCs w:val="22"/>
        </w:rPr>
        <w:t>(Warunki udziału w postępowaniu zostały określone w Rozdziale VI ust. 1 pkt 4 lit. a i b SWZ)</w:t>
      </w:r>
    </w:p>
    <w:p w14:paraId="46098AF8" w14:textId="77777777" w:rsidR="00A922B7" w:rsidRPr="00A922B7" w:rsidRDefault="00A922B7" w:rsidP="00A922B7">
      <w:pPr>
        <w:numPr>
          <w:ilvl w:val="0"/>
          <w:numId w:val="29"/>
        </w:num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A922B7">
        <w:rPr>
          <w:rFonts w:ascii="Calibri" w:hAnsi="Calibri" w:cs="Calibri"/>
          <w:i/>
          <w:iCs/>
          <w:sz w:val="22"/>
          <w:szCs w:val="22"/>
        </w:rPr>
        <w:t>[UWAGA: Stosuje Wykonawca lub Wykonawca wspólnie ubiegający się o zamówienie, który SAMODZIELNIE w pełnym zakresie spełnia warunki udziału w postępowaniu]:</w:t>
      </w:r>
      <w:r w:rsidRPr="00A922B7">
        <w:rPr>
          <w:rFonts w:ascii="Calibri" w:hAnsi="Calibri" w:cs="Calibri"/>
          <w:sz w:val="22"/>
          <w:szCs w:val="22"/>
        </w:rPr>
        <w:br/>
        <w:t xml:space="preserve">Oświadczam, że spełniam warunki udziału w postępowaniu określone przez Zamawiającego w </w:t>
      </w:r>
      <w:r w:rsidRPr="00A922B7">
        <w:rPr>
          <w:rFonts w:ascii="Calibri" w:hAnsi="Calibri" w:cs="Calibri"/>
          <w:sz w:val="22"/>
          <w:szCs w:val="22"/>
        </w:rPr>
        <w:lastRenderedPageBreak/>
        <w:t>Rozdziale VI ust. 1 pkt 4 lit. a) i b) SWZ.</w:t>
      </w:r>
      <w:r w:rsidRPr="00A922B7">
        <w:rPr>
          <w:rFonts w:ascii="Calibri" w:hAnsi="Calibri" w:cs="Calibri"/>
          <w:sz w:val="22"/>
          <w:szCs w:val="22"/>
        </w:rPr>
        <w:br/>
        <w:t>[ ] TAK      [ ] NIE</w:t>
      </w:r>
    </w:p>
    <w:p w14:paraId="7725240E" w14:textId="77777777" w:rsidR="00A922B7" w:rsidRPr="00A922B7" w:rsidRDefault="00A922B7" w:rsidP="00A922B7">
      <w:pPr>
        <w:numPr>
          <w:ilvl w:val="0"/>
          <w:numId w:val="29"/>
        </w:num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A922B7">
        <w:rPr>
          <w:rFonts w:ascii="Calibri" w:hAnsi="Calibri" w:cs="Calibri"/>
          <w:i/>
          <w:iCs/>
          <w:sz w:val="22"/>
          <w:szCs w:val="22"/>
        </w:rPr>
        <w:t>[UWAGA: Stosuje Wykonawca lub Wykonawca wspólnie ubiegający się o zamówienie, który polega na zdolnościach lub sytuacji podmiotów udostępniających zasoby na zasadach art. 118 ustawy Pzp, a jednocześnie samodzielnie w pewnym (innym) zakresie wykazuje spełnianie warunków]:</w:t>
      </w:r>
      <w:r w:rsidRPr="00A922B7">
        <w:rPr>
          <w:rFonts w:ascii="Calibri" w:hAnsi="Calibri" w:cs="Calibri"/>
          <w:sz w:val="22"/>
          <w:szCs w:val="22"/>
        </w:rPr>
        <w:br/>
        <w:t>Oświadczam, że spełniam warunki udziału w postępowaniu określone przez Zamawiającego w Rozdziale VI ust. 1 pkt 4 SWZ, w następującym zakresie:</w:t>
      </w:r>
      <w:r w:rsidRPr="00A922B7">
        <w:rPr>
          <w:rFonts w:ascii="Calibri" w:hAnsi="Calibri" w:cs="Calibri"/>
          <w:sz w:val="22"/>
          <w:szCs w:val="22"/>
        </w:rPr>
        <w:br/>
        <w:t>......................................................................................................................................................</w:t>
      </w:r>
      <w:r w:rsidRPr="00A922B7">
        <w:rPr>
          <w:rFonts w:ascii="Calibri" w:hAnsi="Calibri" w:cs="Calibri"/>
          <w:sz w:val="22"/>
          <w:szCs w:val="22"/>
        </w:rPr>
        <w:br/>
      </w:r>
      <w:r w:rsidRPr="00A922B7">
        <w:rPr>
          <w:rFonts w:ascii="Calibri" w:hAnsi="Calibri" w:cs="Calibri"/>
          <w:i/>
          <w:iCs/>
          <w:sz w:val="22"/>
          <w:szCs w:val="22"/>
        </w:rPr>
        <w:t>(wskazać precyzyjnie zakres samodzielnie spełnianego warunku, np. doświadczenie wykonawcy lub potencjał osób)</w:t>
      </w:r>
    </w:p>
    <w:p w14:paraId="66E536BA" w14:textId="5B7AE53F" w:rsidR="00A922B7" w:rsidRPr="00A922B7" w:rsidRDefault="00A922B7" w:rsidP="00A922B7">
      <w:pPr>
        <w:shd w:val="clear" w:color="auto" w:fill="FFFFFF"/>
        <w:ind w:left="178"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2717157" w14:textId="77777777" w:rsidR="00A922B7" w:rsidRPr="00A922B7" w:rsidRDefault="00A922B7" w:rsidP="00A922B7">
      <w:pPr>
        <w:shd w:val="clear" w:color="auto" w:fill="FFFFFF"/>
        <w:ind w:left="178" w:right="2"/>
        <w:jc w:val="both"/>
        <w:rPr>
          <w:rFonts w:ascii="Calibri" w:hAnsi="Calibri" w:cs="Calibri"/>
          <w:b/>
          <w:bCs/>
          <w:sz w:val="22"/>
          <w:szCs w:val="22"/>
        </w:rPr>
      </w:pPr>
      <w:r w:rsidRPr="00A922B7">
        <w:rPr>
          <w:rFonts w:ascii="Calibri" w:hAnsi="Calibri" w:cs="Calibri"/>
          <w:b/>
          <w:bCs/>
          <w:sz w:val="22"/>
          <w:szCs w:val="22"/>
        </w:rPr>
        <w:t xml:space="preserve">CZĘŚĆ III – INFORMACJA W ZWIĄZKU Z POLEGANIEM NA ZDOLNOŚCIACH LUB SYTUACJI PODMIOTÓW UDOSTĘPNIAJĄCYCH ZASOBY </w:t>
      </w:r>
      <w:r w:rsidRPr="00A922B7">
        <w:rPr>
          <w:rFonts w:ascii="Calibri" w:hAnsi="Calibri" w:cs="Calibri"/>
          <w:b/>
          <w:bCs/>
          <w:i/>
          <w:iCs/>
          <w:sz w:val="22"/>
          <w:szCs w:val="22"/>
        </w:rPr>
        <w:t>(jeżeli dotyczy)</w:t>
      </w:r>
    </w:p>
    <w:p w14:paraId="5515BC12" w14:textId="77777777" w:rsidR="00A922B7" w:rsidRPr="00A922B7" w:rsidRDefault="00A922B7" w:rsidP="00A922B7">
      <w:pPr>
        <w:shd w:val="clear" w:color="auto" w:fill="FFFFFF"/>
        <w:ind w:left="178" w:right="2"/>
        <w:jc w:val="both"/>
        <w:rPr>
          <w:rFonts w:ascii="Calibri" w:hAnsi="Calibri" w:cs="Calibri"/>
          <w:sz w:val="22"/>
          <w:szCs w:val="22"/>
        </w:rPr>
      </w:pPr>
      <w:r w:rsidRPr="00A922B7">
        <w:rPr>
          <w:rFonts w:ascii="Calibri" w:hAnsi="Calibri" w:cs="Calibri"/>
          <w:sz w:val="22"/>
          <w:szCs w:val="22"/>
        </w:rPr>
        <w:t>Oświadczam, że w celu wykazania spełniania warunków udziału w postępowaniu, określonych przez Zamawiającego w Rozdziale VI ust. 1 pkt 4 SWZ, polegam na zdolnościach technicznych lub zawodowych następującego/ych podmiotu/ów udostępniających zasoby:</w:t>
      </w:r>
      <w:r w:rsidRPr="00A922B7">
        <w:rPr>
          <w:rFonts w:ascii="Calibri" w:hAnsi="Calibri" w:cs="Calibri"/>
          <w:sz w:val="22"/>
          <w:szCs w:val="22"/>
        </w:rPr>
        <w:br/>
        <w:t>......................................................................................................................................................</w:t>
      </w:r>
      <w:r w:rsidRPr="00A922B7">
        <w:rPr>
          <w:rFonts w:ascii="Calibri" w:hAnsi="Calibri" w:cs="Calibri"/>
          <w:sz w:val="22"/>
          <w:szCs w:val="22"/>
        </w:rPr>
        <w:br/>
      </w:r>
      <w:r w:rsidRPr="00A922B7">
        <w:rPr>
          <w:rFonts w:ascii="Calibri" w:hAnsi="Calibri" w:cs="Calibri"/>
          <w:i/>
          <w:iCs/>
          <w:sz w:val="22"/>
          <w:szCs w:val="22"/>
        </w:rPr>
        <w:t>(wskazać pełną nazwę/firmę podmiotu trzeciego udostępniającego zasoby)</w:t>
      </w:r>
    </w:p>
    <w:p w14:paraId="3DDCD17D" w14:textId="77777777" w:rsidR="00A922B7" w:rsidRPr="00A922B7" w:rsidRDefault="00A922B7" w:rsidP="00A922B7">
      <w:pPr>
        <w:shd w:val="clear" w:color="auto" w:fill="FFFFFF"/>
        <w:ind w:left="178" w:right="2"/>
        <w:jc w:val="both"/>
        <w:rPr>
          <w:rFonts w:ascii="Calibri" w:hAnsi="Calibri" w:cs="Calibri"/>
          <w:sz w:val="22"/>
          <w:szCs w:val="22"/>
        </w:rPr>
      </w:pPr>
      <w:r w:rsidRPr="00A922B7">
        <w:rPr>
          <w:rFonts w:ascii="Calibri" w:hAnsi="Calibri" w:cs="Calibri"/>
          <w:sz w:val="22"/>
          <w:szCs w:val="22"/>
        </w:rPr>
        <w:t>w następującym zakresie:</w:t>
      </w:r>
      <w:r w:rsidRPr="00A922B7">
        <w:rPr>
          <w:rFonts w:ascii="Calibri" w:hAnsi="Calibri" w:cs="Calibri"/>
          <w:sz w:val="22"/>
          <w:szCs w:val="22"/>
        </w:rPr>
        <w:br/>
        <w:t>......................................................................................................................................................</w:t>
      </w:r>
      <w:r w:rsidRPr="00A922B7">
        <w:rPr>
          <w:rFonts w:ascii="Calibri" w:hAnsi="Calibri" w:cs="Calibri"/>
          <w:sz w:val="22"/>
          <w:szCs w:val="22"/>
        </w:rPr>
        <w:br/>
      </w:r>
      <w:r w:rsidRPr="00A922B7">
        <w:rPr>
          <w:rFonts w:ascii="Calibri" w:hAnsi="Calibri" w:cs="Calibri"/>
          <w:i/>
          <w:iCs/>
          <w:sz w:val="22"/>
          <w:szCs w:val="22"/>
        </w:rPr>
        <w:t>(określić odpowiedni i precyzyjny zakres udostępnianych zasobów dla wskazanego podmiotu, np. doświadczenie w projektowaniu dróg)</w:t>
      </w:r>
    </w:p>
    <w:p w14:paraId="5B5D75CF" w14:textId="14B994FB" w:rsidR="00A922B7" w:rsidRPr="00A922B7" w:rsidRDefault="00A922B7" w:rsidP="00A922B7">
      <w:pPr>
        <w:shd w:val="clear" w:color="auto" w:fill="FFFFFF"/>
        <w:ind w:left="178"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B7D7864" w14:textId="77777777" w:rsidR="00A922B7" w:rsidRPr="00A922B7" w:rsidRDefault="00A922B7" w:rsidP="00A922B7">
      <w:pPr>
        <w:shd w:val="clear" w:color="auto" w:fill="FFFFFF"/>
        <w:ind w:left="178" w:right="2"/>
        <w:jc w:val="both"/>
        <w:rPr>
          <w:rFonts w:ascii="Calibri" w:hAnsi="Calibri" w:cs="Calibri"/>
          <w:b/>
          <w:bCs/>
          <w:sz w:val="22"/>
          <w:szCs w:val="22"/>
        </w:rPr>
      </w:pPr>
      <w:r w:rsidRPr="00A922B7">
        <w:rPr>
          <w:rFonts w:ascii="Calibri" w:hAnsi="Calibri" w:cs="Calibri"/>
          <w:b/>
          <w:bCs/>
          <w:sz w:val="22"/>
          <w:szCs w:val="22"/>
        </w:rPr>
        <w:t>CZĘŚĆ IV – OŚWIADCZENIE DOTYCZĄCE PODANYCH INFORMACJI ORAZ BEZPŁATNYCH BAZ DANYCH</w:t>
      </w:r>
    </w:p>
    <w:p w14:paraId="07806747" w14:textId="77777777" w:rsidR="00A922B7" w:rsidRPr="00A922B7" w:rsidRDefault="00A922B7" w:rsidP="00A922B7">
      <w:pPr>
        <w:shd w:val="clear" w:color="auto" w:fill="FFFFFF"/>
        <w:ind w:left="178" w:right="2"/>
        <w:jc w:val="both"/>
        <w:rPr>
          <w:rFonts w:ascii="Calibri" w:hAnsi="Calibri" w:cs="Calibri"/>
          <w:sz w:val="22"/>
          <w:szCs w:val="22"/>
        </w:rPr>
      </w:pPr>
      <w:r w:rsidRPr="00A922B7">
        <w:rPr>
          <w:rFonts w:ascii="Calibri" w:hAnsi="Calibri" w:cs="Calibri"/>
          <w:sz w:val="22"/>
          <w:szCs w:val="22"/>
        </w:rPr>
        <w:t>Informacja o korzystaniu z certyfikatu zamówień publicznych (jeśli dotyczy):</w:t>
      </w:r>
      <w:r w:rsidRPr="00A922B7">
        <w:rPr>
          <w:rFonts w:ascii="Calibri" w:hAnsi="Calibri" w:cs="Calibri"/>
          <w:sz w:val="22"/>
          <w:szCs w:val="22"/>
        </w:rPr>
        <w:br/>
        <w:t>[ ] Oświadczam, że na potwierdzenie braku podstaw do wykluczenia z postępowania / spełniania warunków udziału w postępowaniu korzystam z ważnego certyfikatu wykonawcy zamówień publicznych.</w:t>
      </w:r>
    </w:p>
    <w:p w14:paraId="6406C530" w14:textId="77777777" w:rsidR="00A922B7" w:rsidRDefault="00A922B7" w:rsidP="00A922B7">
      <w:pPr>
        <w:shd w:val="clear" w:color="auto" w:fill="FFFFFF"/>
        <w:ind w:left="178" w:right="2"/>
        <w:jc w:val="both"/>
        <w:rPr>
          <w:rFonts w:ascii="Calibri" w:hAnsi="Calibri" w:cs="Calibri"/>
          <w:sz w:val="22"/>
          <w:szCs w:val="22"/>
        </w:rPr>
      </w:pPr>
      <w:r w:rsidRPr="00A922B7">
        <w:rPr>
          <w:rFonts w:ascii="Calibri" w:hAnsi="Calibri" w:cs="Calibri"/>
          <w:sz w:val="22"/>
          <w:szCs w:val="22"/>
        </w:rPr>
        <w:t>Numer certyfikatu: .............................................................................................</w:t>
      </w:r>
      <w:r w:rsidRPr="00A922B7">
        <w:rPr>
          <w:rFonts w:ascii="Calibri" w:hAnsi="Calibri" w:cs="Calibri"/>
          <w:sz w:val="22"/>
          <w:szCs w:val="22"/>
        </w:rPr>
        <w:br/>
        <w:t>Certyfikat został wydany przez jednostkę certyfikującą: .............................................................................................</w:t>
      </w:r>
    </w:p>
    <w:p w14:paraId="28466911" w14:textId="77777777" w:rsidR="00A922B7" w:rsidRPr="00A922B7" w:rsidRDefault="00A922B7" w:rsidP="00A922B7">
      <w:pPr>
        <w:shd w:val="clear" w:color="auto" w:fill="FFFFFF"/>
        <w:ind w:left="178" w:right="2"/>
        <w:jc w:val="both"/>
        <w:rPr>
          <w:rFonts w:ascii="Calibri" w:hAnsi="Calibri" w:cs="Calibri"/>
          <w:sz w:val="22"/>
          <w:szCs w:val="22"/>
        </w:rPr>
      </w:pPr>
    </w:p>
    <w:p w14:paraId="72C7BDB1" w14:textId="77777777" w:rsidR="00A922B7" w:rsidRPr="00A922B7" w:rsidRDefault="00A922B7" w:rsidP="00A922B7">
      <w:pPr>
        <w:shd w:val="clear" w:color="auto" w:fill="FFFFFF"/>
        <w:ind w:left="178" w:right="2"/>
        <w:jc w:val="both"/>
        <w:rPr>
          <w:rFonts w:ascii="Calibri" w:hAnsi="Calibri" w:cs="Calibri"/>
          <w:sz w:val="22"/>
          <w:szCs w:val="22"/>
        </w:rPr>
      </w:pPr>
      <w:r w:rsidRPr="00A922B7">
        <w:rPr>
          <w:rFonts w:ascii="Calibri" w:hAnsi="Calibri" w:cs="Calibri"/>
          <w:sz w:val="22"/>
          <w:szCs w:val="22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73C527C8" w14:textId="77777777" w:rsidR="00A922B7" w:rsidRPr="00A922B7" w:rsidRDefault="00A922B7" w:rsidP="00A922B7">
      <w:pPr>
        <w:shd w:val="clear" w:color="auto" w:fill="FFFFFF"/>
        <w:ind w:left="178" w:right="2"/>
        <w:jc w:val="both"/>
        <w:rPr>
          <w:rFonts w:ascii="Calibri" w:hAnsi="Calibri" w:cs="Calibri"/>
          <w:sz w:val="22"/>
          <w:szCs w:val="22"/>
        </w:rPr>
      </w:pPr>
      <w:r w:rsidRPr="00A922B7">
        <w:rPr>
          <w:rFonts w:ascii="Calibri" w:hAnsi="Calibri" w:cs="Calibri"/>
          <w:sz w:val="22"/>
          <w:szCs w:val="22"/>
        </w:rPr>
        <w:t>Wskazuję następujące podmiotowe środki dowodowe, które Zamawiający może uzyskać za pomocą bezpłatnych i ogólnodostępnych baz danych (w szczególności rejestrów publicznych), oraz dane umożliwiające dostęp do tych środków:</w:t>
      </w:r>
    </w:p>
    <w:p w14:paraId="6D9426DA" w14:textId="77777777" w:rsidR="00A922B7" w:rsidRPr="00A922B7" w:rsidRDefault="00A922B7" w:rsidP="00A922B7">
      <w:pPr>
        <w:numPr>
          <w:ilvl w:val="0"/>
          <w:numId w:val="30"/>
        </w:num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A922B7"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......................................................................................................................................................</w:t>
      </w:r>
      <w:r w:rsidRPr="00A922B7">
        <w:rPr>
          <w:rFonts w:ascii="Calibri" w:hAnsi="Calibri" w:cs="Calibri"/>
          <w:sz w:val="22"/>
          <w:szCs w:val="22"/>
        </w:rPr>
        <w:br/>
      </w:r>
      <w:r w:rsidRPr="00A922B7">
        <w:rPr>
          <w:rFonts w:ascii="Calibri" w:hAnsi="Calibri" w:cs="Calibri"/>
          <w:i/>
          <w:iCs/>
          <w:sz w:val="22"/>
          <w:szCs w:val="22"/>
        </w:rPr>
        <w:t>(wskazać podmiotowy środek dowodowy, adres internetowy, wydający urząd lub organ, dokładne dane referencyjne dokumentacji, np. KRS/CEIDG)</w:t>
      </w:r>
    </w:p>
    <w:p w14:paraId="67A37B7E" w14:textId="77777777" w:rsidR="00A922B7" w:rsidRPr="00A922B7" w:rsidRDefault="00A922B7" w:rsidP="00A922B7">
      <w:pPr>
        <w:numPr>
          <w:ilvl w:val="0"/>
          <w:numId w:val="30"/>
        </w:num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A922B7"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......................................................................................................................................................</w:t>
      </w:r>
    </w:p>
    <w:p w14:paraId="05C58C2F" w14:textId="77777777" w:rsidR="00A922B7" w:rsidRPr="00A922B7" w:rsidRDefault="00A922B7" w:rsidP="00A922B7">
      <w:pPr>
        <w:shd w:val="clear" w:color="auto" w:fill="FFFFFF"/>
        <w:ind w:left="178" w:right="2"/>
        <w:jc w:val="both"/>
        <w:rPr>
          <w:rFonts w:ascii="Calibri" w:hAnsi="Calibri" w:cs="Calibri"/>
          <w:sz w:val="22"/>
          <w:szCs w:val="22"/>
        </w:rPr>
      </w:pPr>
      <w:r w:rsidRPr="00A922B7">
        <w:rPr>
          <w:rFonts w:ascii="Calibri" w:hAnsi="Calibri" w:cs="Calibri"/>
          <w:sz w:val="22"/>
          <w:szCs w:val="22"/>
        </w:rPr>
        <w:t>Miejscowość: ..........................................., dnia: ................................... r.</w:t>
      </w:r>
    </w:p>
    <w:p w14:paraId="069FA0C6" w14:textId="77777777" w:rsidR="00A922B7" w:rsidRPr="00A922B7" w:rsidRDefault="00A922B7" w:rsidP="00A922B7">
      <w:pPr>
        <w:shd w:val="clear" w:color="auto" w:fill="FFFFFF"/>
        <w:ind w:left="178" w:right="2"/>
        <w:jc w:val="both"/>
        <w:rPr>
          <w:rFonts w:ascii="Calibri" w:hAnsi="Calibri" w:cs="Calibri"/>
          <w:sz w:val="22"/>
          <w:szCs w:val="22"/>
        </w:rPr>
      </w:pPr>
      <w:r w:rsidRPr="00A922B7"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</w:t>
      </w:r>
      <w:r w:rsidRPr="00A922B7">
        <w:rPr>
          <w:rFonts w:ascii="Calibri" w:hAnsi="Calibri" w:cs="Calibri"/>
          <w:sz w:val="22"/>
          <w:szCs w:val="22"/>
        </w:rPr>
        <w:br/>
      </w:r>
      <w:r w:rsidRPr="00A922B7">
        <w:rPr>
          <w:rFonts w:ascii="Calibri" w:hAnsi="Calibri" w:cs="Calibri"/>
          <w:i/>
          <w:iCs/>
          <w:sz w:val="22"/>
          <w:szCs w:val="22"/>
        </w:rPr>
        <w:t>(kwalifikowany podpis elektroniczny, podpis zaufany lub podpis osobisty osoby uprawnionej do reprezentowania Wykonawcy)</w:t>
      </w:r>
    </w:p>
    <w:p w14:paraId="34E77A29" w14:textId="30398A91" w:rsidR="00A922B7" w:rsidRPr="00A922B7" w:rsidRDefault="00A922B7" w:rsidP="00A922B7">
      <w:pPr>
        <w:shd w:val="clear" w:color="auto" w:fill="FFFFFF"/>
        <w:ind w:left="178"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2CC2DF1" w14:textId="6ACDB1FB" w:rsidR="00EB5CF7" w:rsidRPr="00B52A2F" w:rsidRDefault="00EB5CF7" w:rsidP="00B52A2F">
      <w:pPr>
        <w:shd w:val="clear" w:color="auto" w:fill="FFFFFF"/>
        <w:ind w:left="178" w:right="2"/>
        <w:jc w:val="both"/>
        <w:rPr>
          <w:rFonts w:ascii="Calibri" w:hAnsi="Calibri" w:cs="Calibri"/>
          <w:sz w:val="22"/>
          <w:szCs w:val="22"/>
        </w:rPr>
      </w:pPr>
    </w:p>
    <w:p w14:paraId="2EE9C23D" w14:textId="67CCFC71" w:rsidR="00677ABC" w:rsidRDefault="00677ABC" w:rsidP="00366ECA">
      <w:pPr>
        <w:pStyle w:val="Zwykytekst3"/>
        <w:pageBreakBefore/>
        <w:ind w:right="2"/>
        <w:jc w:val="righ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lastRenderedPageBreak/>
        <w:t>Zał. nr 3</w:t>
      </w:r>
      <w:r w:rsidR="0010293D">
        <w:rPr>
          <w:rFonts w:ascii="Calibri" w:hAnsi="Calibri" w:cs="Calibri"/>
          <w:b/>
          <w:sz w:val="22"/>
          <w:szCs w:val="22"/>
        </w:rPr>
        <w:t>b</w:t>
      </w:r>
      <w:r>
        <w:rPr>
          <w:rFonts w:ascii="Calibri" w:hAnsi="Calibri" w:cs="Calibri"/>
          <w:b/>
          <w:sz w:val="22"/>
          <w:szCs w:val="22"/>
        </w:rPr>
        <w:t xml:space="preserve"> do SWZ</w:t>
      </w:r>
    </w:p>
    <w:tbl>
      <w:tblPr>
        <w:tblW w:w="96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0"/>
        <w:gridCol w:w="4953"/>
      </w:tblGrid>
      <w:tr w:rsidR="00677ABC" w14:paraId="4BA81D14" w14:textId="77777777" w:rsidTr="00B52A2F">
        <w:trPr>
          <w:trHeight w:val="1726"/>
          <w:jc w:val="center"/>
        </w:trPr>
        <w:tc>
          <w:tcPr>
            <w:tcW w:w="4670" w:type="dxa"/>
            <w:vAlign w:val="bottom"/>
          </w:tcPr>
          <w:p w14:paraId="5AAFEA22" w14:textId="3166042C" w:rsidR="00677ABC" w:rsidRDefault="00301515" w:rsidP="00DB39B0">
            <w:pPr>
              <w:pStyle w:val="Zwykytekst3"/>
              <w:ind w:right="2"/>
              <w:jc w:val="center"/>
              <w:rPr>
                <w:rFonts w:ascii="Calibri" w:hAnsi="Calibri" w:cs="Calibri"/>
                <w:b/>
                <w:sz w:val="18"/>
                <w:szCs w:val="22"/>
              </w:rPr>
            </w:pPr>
            <w:r w:rsidRPr="00DB39B0">
              <w:rPr>
                <w:rFonts w:ascii="Calibri" w:hAnsi="Calibri" w:cs="Calibri"/>
                <w:i/>
                <w:sz w:val="14"/>
                <w:szCs w:val="14"/>
              </w:rPr>
              <w:t>(pełna nazwa Wykonawcy/Wykonawców w przypadku wykonawców wspólnie ubiegających się o udzielenie</w:t>
            </w:r>
            <w:r w:rsidRPr="00DB39B0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r w:rsidRPr="00DB39B0">
              <w:rPr>
                <w:rFonts w:ascii="Calibri" w:hAnsi="Calibri" w:cs="Calibri"/>
                <w:i/>
                <w:sz w:val="14"/>
                <w:szCs w:val="14"/>
              </w:rPr>
              <w:t>zamówienia)</w:t>
            </w:r>
            <w:r w:rsidRPr="00DB39B0">
              <w:rPr>
                <w:rFonts w:ascii="Calibri" w:hAnsi="Calibri" w:cs="Calibri"/>
                <w:sz w:val="14"/>
                <w:szCs w:val="14"/>
              </w:rPr>
              <w:t>.</w:t>
            </w:r>
          </w:p>
        </w:tc>
        <w:tc>
          <w:tcPr>
            <w:tcW w:w="4953" w:type="dxa"/>
            <w:shd w:val="clear" w:color="auto" w:fill="E6E6E6"/>
            <w:vAlign w:val="center"/>
          </w:tcPr>
          <w:p w14:paraId="462BAB6E" w14:textId="77777777" w:rsidR="00BD0992" w:rsidRDefault="00677ABC" w:rsidP="00366ECA">
            <w:pPr>
              <w:ind w:left="-58" w:right="2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OŚWIADCZENIE</w:t>
            </w:r>
            <w:r w:rsidR="00BD0992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</w:p>
          <w:p w14:paraId="29B5F252" w14:textId="1B23C43A" w:rsidR="00677ABC" w:rsidRPr="003F0851" w:rsidRDefault="00BD0992" w:rsidP="00366ECA">
            <w:pPr>
              <w:ind w:left="-58" w:right="2"/>
              <w:jc w:val="center"/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  <w:r w:rsidRPr="003F0851">
              <w:rPr>
                <w:rFonts w:ascii="Calibri" w:hAnsi="Calibri" w:cs="Calibri"/>
                <w:b/>
                <w:sz w:val="22"/>
                <w:szCs w:val="22"/>
                <w:u w:val="single"/>
              </w:rPr>
              <w:t>podmiotu udostępniającego zasoby</w:t>
            </w:r>
          </w:p>
          <w:p w14:paraId="55C2D3C4" w14:textId="77777777" w:rsidR="00677ABC" w:rsidRDefault="00677ABC" w:rsidP="00366ECA">
            <w:pPr>
              <w:ind w:left="-142" w:right="2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o spełnianiu warunków udziału w postępowaniu</w:t>
            </w:r>
          </w:p>
          <w:p w14:paraId="441DF0B5" w14:textId="06ADD4A1" w:rsidR="00BD0992" w:rsidRDefault="00BD0992" w:rsidP="00366ECA">
            <w:pPr>
              <w:spacing w:after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0B70737E" w14:textId="77777777" w:rsidR="00677ABC" w:rsidRDefault="00677ABC" w:rsidP="00366ECA">
      <w:pPr>
        <w:shd w:val="clear" w:color="auto" w:fill="FFFFFF"/>
        <w:ind w:left="178" w:right="2"/>
        <w:jc w:val="both"/>
        <w:rPr>
          <w:rFonts w:ascii="Calibri" w:hAnsi="Calibri" w:cs="Calibri"/>
        </w:rPr>
      </w:pPr>
    </w:p>
    <w:p w14:paraId="31C562C1" w14:textId="77777777" w:rsidR="00A922B7" w:rsidRPr="00A922B7" w:rsidRDefault="00A922B7" w:rsidP="00A922B7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A922B7">
        <w:rPr>
          <w:rFonts w:ascii="Calibri" w:hAnsi="Calibri" w:cs="Calibri"/>
          <w:b/>
          <w:bCs/>
          <w:sz w:val="22"/>
          <w:szCs w:val="22"/>
        </w:rPr>
        <w:t>OŚWIADCZENIE PODMIOTU UDOSTĘPNIAJĄCEGO ZASOBY</w:t>
      </w:r>
    </w:p>
    <w:p w14:paraId="7C6A58D5" w14:textId="48A3C542" w:rsidR="00A922B7" w:rsidRPr="00A922B7" w:rsidRDefault="00A922B7" w:rsidP="00A922B7">
      <w:pPr>
        <w:jc w:val="both"/>
        <w:rPr>
          <w:rFonts w:ascii="Calibri" w:hAnsi="Calibri" w:cs="Calibri"/>
          <w:sz w:val="22"/>
          <w:szCs w:val="22"/>
        </w:rPr>
      </w:pPr>
      <w:r w:rsidRPr="00A922B7">
        <w:rPr>
          <w:rFonts w:ascii="Calibri" w:hAnsi="Calibri" w:cs="Calibri"/>
          <w:sz w:val="22"/>
          <w:szCs w:val="22"/>
        </w:rPr>
        <w:t xml:space="preserve">składane na podstawie art. 125 ust. 1 </w:t>
      </w:r>
      <w:r w:rsidR="008F74F3" w:rsidRPr="008F74F3">
        <w:rPr>
          <w:rFonts w:ascii="Calibri" w:hAnsi="Calibri" w:cs="Calibri"/>
          <w:sz w:val="22"/>
          <w:szCs w:val="22"/>
        </w:rPr>
        <w:t>ustawy z dnia 11 września 2019 r. Prawo zamówień publicznych (Dz. U. z 2026 r. poz. 793)</w:t>
      </w:r>
      <w:r w:rsidR="008F74F3">
        <w:rPr>
          <w:rFonts w:ascii="Calibri" w:hAnsi="Calibri" w:cs="Calibri"/>
          <w:sz w:val="22"/>
          <w:szCs w:val="22"/>
        </w:rPr>
        <w:t xml:space="preserve"> </w:t>
      </w:r>
      <w:r w:rsidRPr="00A922B7">
        <w:rPr>
          <w:rFonts w:ascii="Calibri" w:hAnsi="Calibri" w:cs="Calibri"/>
          <w:sz w:val="22"/>
          <w:szCs w:val="22"/>
        </w:rPr>
        <w:t>dotyczące spełniania warunków udziału w postępowaniu oraz braku podstaw do wykluczenia</w:t>
      </w:r>
    </w:p>
    <w:p w14:paraId="16DED19A" w14:textId="452B3A1B" w:rsidR="00A922B7" w:rsidRPr="00A922B7" w:rsidRDefault="00A922B7" w:rsidP="00A922B7">
      <w:pPr>
        <w:jc w:val="both"/>
        <w:rPr>
          <w:rFonts w:ascii="Calibri" w:hAnsi="Calibri" w:cs="Calibri"/>
          <w:sz w:val="22"/>
          <w:szCs w:val="22"/>
        </w:rPr>
      </w:pPr>
      <w:r w:rsidRPr="00A922B7">
        <w:rPr>
          <w:rFonts w:ascii="Calibri" w:hAnsi="Calibri" w:cs="Calibri"/>
          <w:sz w:val="22"/>
          <w:szCs w:val="22"/>
        </w:rPr>
        <w:t>Składając na podstawie art. 125 ust. 1 ustawy Pzp oświadczenie dotyczące spełniania warunków udziału w postępowaniu oraz braku podstaw do wykluczenia na potrzeby postępowania o udzielenie zamówienia publicznego na zadanie pn.: „Przebudowa drogi powiatowej nr 1604L - dokumentacja projektowa” (znak sprawy: ZDP.2311.</w:t>
      </w:r>
      <w:r w:rsidR="00252208">
        <w:rPr>
          <w:rFonts w:ascii="Calibri" w:hAnsi="Calibri" w:cs="Calibri"/>
          <w:sz w:val="22"/>
          <w:szCs w:val="22"/>
        </w:rPr>
        <w:t>5</w:t>
      </w:r>
      <w:r w:rsidRPr="00A922B7">
        <w:rPr>
          <w:rFonts w:ascii="Calibri" w:hAnsi="Calibri" w:cs="Calibri"/>
          <w:sz w:val="22"/>
          <w:szCs w:val="22"/>
        </w:rPr>
        <w:t>.2026), prowadzonego przez Zamawiającego: Zarząd Dróg Powiatowych w Parczewie,</w:t>
      </w:r>
    </w:p>
    <w:p w14:paraId="7D1BBBE9" w14:textId="77777777" w:rsidR="00A922B7" w:rsidRPr="00A922B7" w:rsidRDefault="00A922B7" w:rsidP="00A922B7">
      <w:pPr>
        <w:jc w:val="both"/>
        <w:rPr>
          <w:rFonts w:ascii="Calibri" w:hAnsi="Calibri" w:cs="Calibri"/>
          <w:sz w:val="22"/>
          <w:szCs w:val="22"/>
        </w:rPr>
      </w:pPr>
      <w:r w:rsidRPr="00A922B7">
        <w:rPr>
          <w:rFonts w:ascii="Calibri" w:hAnsi="Calibri" w:cs="Calibri"/>
          <w:sz w:val="22"/>
          <w:szCs w:val="22"/>
        </w:rPr>
        <w:t>JA/MY:</w:t>
      </w:r>
      <w:r w:rsidRPr="00A922B7">
        <w:rPr>
          <w:rFonts w:ascii="Calibri" w:hAnsi="Calibri" w:cs="Calibri"/>
          <w:sz w:val="22"/>
          <w:szCs w:val="22"/>
        </w:rPr>
        <w:br/>
        <w:t>......................................................................................................................................................</w:t>
      </w:r>
      <w:r w:rsidRPr="00A922B7">
        <w:rPr>
          <w:rFonts w:ascii="Calibri" w:hAnsi="Calibri" w:cs="Calibri"/>
          <w:sz w:val="22"/>
          <w:szCs w:val="22"/>
        </w:rPr>
        <w:br/>
      </w:r>
      <w:r w:rsidRPr="00A922B7">
        <w:rPr>
          <w:rFonts w:ascii="Calibri" w:hAnsi="Calibri" w:cs="Calibri"/>
          <w:i/>
          <w:iCs/>
          <w:sz w:val="22"/>
          <w:szCs w:val="22"/>
        </w:rPr>
        <w:t>(imię i nazwisko osoby/osób upoważnionej/-nych do reprezentowania)</w:t>
      </w:r>
    </w:p>
    <w:p w14:paraId="2C04D7FA" w14:textId="77777777" w:rsidR="00A922B7" w:rsidRPr="00A922B7" w:rsidRDefault="00A922B7" w:rsidP="00A922B7">
      <w:pPr>
        <w:jc w:val="both"/>
        <w:rPr>
          <w:rFonts w:ascii="Calibri" w:hAnsi="Calibri" w:cs="Calibri"/>
          <w:sz w:val="22"/>
          <w:szCs w:val="22"/>
        </w:rPr>
      </w:pPr>
      <w:r w:rsidRPr="00A922B7">
        <w:rPr>
          <w:rFonts w:ascii="Calibri" w:hAnsi="Calibri" w:cs="Calibri"/>
          <w:sz w:val="22"/>
          <w:szCs w:val="22"/>
        </w:rPr>
        <w:t>działając w imieniu i na rzecz:</w:t>
      </w:r>
      <w:r w:rsidRPr="00A922B7">
        <w:rPr>
          <w:rFonts w:ascii="Calibri" w:hAnsi="Calibri" w:cs="Calibri"/>
          <w:sz w:val="22"/>
          <w:szCs w:val="22"/>
        </w:rPr>
        <w:br/>
        <w:t>......................................................................................................................................................</w:t>
      </w:r>
      <w:r w:rsidRPr="00A922B7">
        <w:rPr>
          <w:rFonts w:ascii="Calibri" w:hAnsi="Calibri" w:cs="Calibri"/>
          <w:sz w:val="22"/>
          <w:szCs w:val="22"/>
        </w:rPr>
        <w:br/>
      </w:r>
      <w:r w:rsidRPr="00A922B7">
        <w:rPr>
          <w:rFonts w:ascii="Calibri" w:hAnsi="Calibri" w:cs="Calibri"/>
          <w:i/>
          <w:iCs/>
          <w:sz w:val="22"/>
          <w:szCs w:val="22"/>
        </w:rPr>
        <w:t>(nazwa Podmiotu udostępniającego zasoby: pełna nazwa/firma, adres, NIP, REGON, KRS/CEIDG)</w:t>
      </w:r>
    </w:p>
    <w:p w14:paraId="50DE4EE3" w14:textId="2A85AAE7" w:rsidR="00A922B7" w:rsidRPr="00A922B7" w:rsidRDefault="00A922B7" w:rsidP="00A922B7">
      <w:pPr>
        <w:jc w:val="both"/>
        <w:rPr>
          <w:rFonts w:ascii="Calibri" w:hAnsi="Calibri" w:cs="Calibri"/>
          <w:sz w:val="22"/>
          <w:szCs w:val="22"/>
        </w:rPr>
      </w:pPr>
    </w:p>
    <w:p w14:paraId="7B8535B9" w14:textId="77777777" w:rsidR="00A922B7" w:rsidRPr="00A922B7" w:rsidRDefault="00A922B7" w:rsidP="00A922B7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A922B7">
        <w:rPr>
          <w:rFonts w:ascii="Calibri" w:hAnsi="Calibri" w:cs="Calibri"/>
          <w:b/>
          <w:bCs/>
          <w:sz w:val="22"/>
          <w:szCs w:val="22"/>
        </w:rPr>
        <w:t>CZĘŚĆ I – OŚWIADCZENIA DOTYCZĄCE PODSTAW WYKLUCZENIA</w:t>
      </w:r>
    </w:p>
    <w:p w14:paraId="406B038D" w14:textId="77777777" w:rsidR="00A922B7" w:rsidRPr="00A922B7" w:rsidRDefault="00A922B7" w:rsidP="00A922B7">
      <w:pPr>
        <w:numPr>
          <w:ilvl w:val="0"/>
          <w:numId w:val="31"/>
        </w:numPr>
        <w:jc w:val="both"/>
        <w:rPr>
          <w:rFonts w:ascii="Calibri" w:hAnsi="Calibri" w:cs="Calibri"/>
          <w:sz w:val="22"/>
          <w:szCs w:val="22"/>
        </w:rPr>
      </w:pPr>
      <w:r w:rsidRPr="00A922B7">
        <w:rPr>
          <w:rFonts w:ascii="Calibri" w:hAnsi="Calibri" w:cs="Calibri"/>
          <w:sz w:val="22"/>
          <w:szCs w:val="22"/>
        </w:rPr>
        <w:t>Oświadczam, że nie zachodzą w stosunku do mnie przesłanki wykluczenia z postępowania na podstawie art. 108 ust. 1 ustawy Pzp.</w:t>
      </w:r>
    </w:p>
    <w:p w14:paraId="6474101D" w14:textId="1264F37C" w:rsidR="00A922B7" w:rsidRPr="00A922B7" w:rsidRDefault="00A922B7" w:rsidP="00A922B7">
      <w:pPr>
        <w:numPr>
          <w:ilvl w:val="0"/>
          <w:numId w:val="31"/>
        </w:numPr>
        <w:jc w:val="both"/>
        <w:rPr>
          <w:rFonts w:ascii="Calibri" w:hAnsi="Calibri" w:cs="Calibri"/>
          <w:sz w:val="22"/>
          <w:szCs w:val="22"/>
        </w:rPr>
      </w:pPr>
      <w:r w:rsidRPr="00A922B7">
        <w:rPr>
          <w:rFonts w:ascii="Calibri" w:hAnsi="Calibri" w:cs="Calibri"/>
          <w:sz w:val="22"/>
          <w:szCs w:val="22"/>
        </w:rPr>
        <w:t xml:space="preserve"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(t.j. Dz. U. z 2026 r. poz. </w:t>
      </w:r>
      <w:r w:rsidR="008F74F3">
        <w:rPr>
          <w:rFonts w:ascii="Calibri" w:hAnsi="Calibri" w:cs="Calibri"/>
          <w:sz w:val="22"/>
          <w:szCs w:val="22"/>
        </w:rPr>
        <w:t>514</w:t>
      </w:r>
      <w:r w:rsidRPr="00A922B7">
        <w:rPr>
          <w:rFonts w:ascii="Calibri" w:hAnsi="Calibri" w:cs="Calibri"/>
          <w:sz w:val="22"/>
          <w:szCs w:val="22"/>
        </w:rPr>
        <w:t>).</w:t>
      </w:r>
    </w:p>
    <w:p w14:paraId="539B04D9" w14:textId="64FA2BAB" w:rsidR="00A922B7" w:rsidRPr="00A922B7" w:rsidRDefault="00A922B7" w:rsidP="00A922B7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D15CA47" w14:textId="77777777" w:rsidR="00A922B7" w:rsidRPr="00A922B7" w:rsidRDefault="00A922B7" w:rsidP="00A922B7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A922B7">
        <w:rPr>
          <w:rFonts w:ascii="Calibri" w:hAnsi="Calibri" w:cs="Calibri"/>
          <w:b/>
          <w:bCs/>
          <w:sz w:val="22"/>
          <w:szCs w:val="22"/>
        </w:rPr>
        <w:t>CZĘŚĆ II – OŚWIADCZENIE DOTYCZĄCE WARUNKÓW UDZIAŁU W POSTĘPOWANIU</w:t>
      </w:r>
    </w:p>
    <w:p w14:paraId="47FDF0A4" w14:textId="77777777" w:rsidR="00A922B7" w:rsidRPr="00A922B7" w:rsidRDefault="00A922B7" w:rsidP="00A922B7">
      <w:pPr>
        <w:jc w:val="both"/>
        <w:rPr>
          <w:rFonts w:ascii="Calibri" w:hAnsi="Calibri" w:cs="Calibri"/>
          <w:sz w:val="22"/>
          <w:szCs w:val="22"/>
        </w:rPr>
      </w:pPr>
      <w:r w:rsidRPr="00A922B7">
        <w:rPr>
          <w:rFonts w:ascii="Calibri" w:hAnsi="Calibri" w:cs="Calibri"/>
          <w:sz w:val="22"/>
          <w:szCs w:val="22"/>
        </w:rPr>
        <w:t>Oświadczam, że spełniam warunki udziału w postępowaniu określone przez Zamawiającego w Rozdziale VI ust. 1 pkt 4 SWZ, w następującym zakresie:</w:t>
      </w:r>
      <w:r w:rsidRPr="00A922B7">
        <w:rPr>
          <w:rFonts w:ascii="Calibri" w:hAnsi="Calibri" w:cs="Calibri"/>
          <w:sz w:val="22"/>
          <w:szCs w:val="22"/>
        </w:rPr>
        <w:br/>
        <w:t>......................................................................................................................................................</w:t>
      </w:r>
      <w:r w:rsidRPr="00A922B7">
        <w:rPr>
          <w:rFonts w:ascii="Calibri" w:hAnsi="Calibri" w:cs="Calibri"/>
          <w:sz w:val="22"/>
          <w:szCs w:val="22"/>
        </w:rPr>
        <w:br/>
      </w:r>
      <w:r w:rsidRPr="00A922B7">
        <w:rPr>
          <w:rFonts w:ascii="Calibri" w:hAnsi="Calibri" w:cs="Calibri"/>
          <w:i/>
          <w:iCs/>
          <w:sz w:val="22"/>
          <w:szCs w:val="22"/>
        </w:rPr>
        <w:t>(Wykonawca/Podmiot trzeci wpisuje zakres udostępnianego zasobu, np. zdolność techniczna lub zawodowa – doświadczenie wykonawcy określone w Rozdziale VI ust. 1 pkt 4 lit. a SWZ lub osoby skierowane do realizacji zamówienia określone w Rozdziale VI ust. 1 pkt 4 lit. b SWZ)</w:t>
      </w:r>
      <w:r w:rsidRPr="00A922B7">
        <w:rPr>
          <w:rFonts w:ascii="Calibri" w:hAnsi="Calibri" w:cs="Calibri"/>
          <w:sz w:val="22"/>
          <w:szCs w:val="22"/>
        </w:rPr>
        <w:t xml:space="preserve"> [1]</w:t>
      </w:r>
    </w:p>
    <w:p w14:paraId="74059E50" w14:textId="6C6A3176" w:rsidR="00A922B7" w:rsidRPr="00A922B7" w:rsidRDefault="00A922B7" w:rsidP="00A922B7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69761FE" w14:textId="77777777" w:rsidR="00A922B7" w:rsidRPr="00A922B7" w:rsidRDefault="00A922B7" w:rsidP="00A922B7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A922B7">
        <w:rPr>
          <w:rFonts w:ascii="Calibri" w:hAnsi="Calibri" w:cs="Calibri"/>
          <w:b/>
          <w:bCs/>
          <w:sz w:val="22"/>
          <w:szCs w:val="22"/>
        </w:rPr>
        <w:t>CZĘŚĆ III – OŚWIADCZENIE DOTYCZĄCE PODANYCH INFORMACJI ORAZ BEZPŁATNYCH BAZ DANYCH</w:t>
      </w:r>
    </w:p>
    <w:p w14:paraId="48971BB9" w14:textId="77777777" w:rsidR="00A922B7" w:rsidRPr="00A922B7" w:rsidRDefault="00A922B7" w:rsidP="00A922B7">
      <w:pPr>
        <w:jc w:val="both"/>
        <w:rPr>
          <w:rFonts w:ascii="Calibri" w:hAnsi="Calibri" w:cs="Calibri"/>
          <w:sz w:val="22"/>
          <w:szCs w:val="22"/>
        </w:rPr>
      </w:pPr>
      <w:r w:rsidRPr="00A922B7">
        <w:rPr>
          <w:rFonts w:ascii="Calibri" w:hAnsi="Calibri" w:cs="Calibri"/>
          <w:sz w:val="22"/>
          <w:szCs w:val="22"/>
        </w:rPr>
        <w:t>Informacja o korzystaniu z certyfikatu zamówień publicznych (jeśli dotyczy):</w:t>
      </w:r>
      <w:r w:rsidRPr="00A922B7">
        <w:rPr>
          <w:rFonts w:ascii="Calibri" w:hAnsi="Calibri" w:cs="Calibri"/>
          <w:sz w:val="22"/>
          <w:szCs w:val="22"/>
        </w:rPr>
        <w:br/>
        <w:t>[ ] Oświadczam, że na potwierdzenie braku podstaw do wykluczenia z postępowania korzystam z ważnego certyfikatu wykonawcy zamówień publicznych.</w:t>
      </w:r>
    </w:p>
    <w:p w14:paraId="680F68DD" w14:textId="77777777" w:rsidR="00A922B7" w:rsidRPr="00A922B7" w:rsidRDefault="00A922B7" w:rsidP="00A922B7">
      <w:pPr>
        <w:jc w:val="both"/>
        <w:rPr>
          <w:rFonts w:ascii="Calibri" w:hAnsi="Calibri" w:cs="Calibri"/>
          <w:sz w:val="22"/>
          <w:szCs w:val="22"/>
        </w:rPr>
      </w:pPr>
      <w:r w:rsidRPr="00A922B7">
        <w:rPr>
          <w:rFonts w:ascii="Calibri" w:hAnsi="Calibri" w:cs="Calibri"/>
          <w:sz w:val="22"/>
          <w:szCs w:val="22"/>
        </w:rPr>
        <w:t>Numer certyfikatu: .............................................................................................</w:t>
      </w:r>
      <w:r w:rsidRPr="00A922B7">
        <w:rPr>
          <w:rFonts w:ascii="Calibri" w:hAnsi="Calibri" w:cs="Calibri"/>
          <w:sz w:val="22"/>
          <w:szCs w:val="22"/>
        </w:rPr>
        <w:br/>
        <w:t>Certyfikat został wydany przez jednostkę certyfikującą: .............................................................................................</w:t>
      </w:r>
    </w:p>
    <w:p w14:paraId="3236CC44" w14:textId="77777777" w:rsidR="00A922B7" w:rsidRPr="00A922B7" w:rsidRDefault="00A922B7" w:rsidP="00A922B7">
      <w:pPr>
        <w:jc w:val="both"/>
        <w:rPr>
          <w:rFonts w:ascii="Calibri" w:hAnsi="Calibri" w:cs="Calibri"/>
          <w:sz w:val="22"/>
          <w:szCs w:val="22"/>
        </w:rPr>
      </w:pPr>
      <w:r w:rsidRPr="00A922B7">
        <w:rPr>
          <w:rFonts w:ascii="Calibri" w:hAnsi="Calibri" w:cs="Calibri"/>
          <w:sz w:val="22"/>
          <w:szCs w:val="22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7B470858" w14:textId="77777777" w:rsidR="00A922B7" w:rsidRPr="00A922B7" w:rsidRDefault="00A922B7" w:rsidP="00A922B7">
      <w:pPr>
        <w:jc w:val="both"/>
        <w:rPr>
          <w:rFonts w:ascii="Calibri" w:hAnsi="Calibri" w:cs="Calibri"/>
          <w:sz w:val="22"/>
          <w:szCs w:val="22"/>
        </w:rPr>
      </w:pPr>
      <w:r w:rsidRPr="00A922B7">
        <w:rPr>
          <w:rFonts w:ascii="Calibri" w:hAnsi="Calibri" w:cs="Calibri"/>
          <w:sz w:val="22"/>
          <w:szCs w:val="22"/>
        </w:rPr>
        <w:lastRenderedPageBreak/>
        <w:t>Wskazuję następujące podmiotowe środki dowodowe, które Zamawiający może uzyskać za pomocą bezpłatnych i ogólnodostępnych baz danych (w szczególności rejestrów publicznych), oraz dane umożliwiające dostęp do tych środków:</w:t>
      </w:r>
    </w:p>
    <w:p w14:paraId="6F180849" w14:textId="77777777" w:rsidR="00A922B7" w:rsidRPr="00A922B7" w:rsidRDefault="00A922B7" w:rsidP="00A922B7">
      <w:pPr>
        <w:numPr>
          <w:ilvl w:val="0"/>
          <w:numId w:val="32"/>
        </w:numPr>
        <w:jc w:val="both"/>
        <w:rPr>
          <w:rFonts w:ascii="Calibri" w:hAnsi="Calibri" w:cs="Calibri"/>
          <w:sz w:val="22"/>
          <w:szCs w:val="22"/>
        </w:rPr>
      </w:pPr>
      <w:r w:rsidRPr="00A922B7"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......................................................................................................................................................</w:t>
      </w:r>
      <w:r w:rsidRPr="00A922B7">
        <w:rPr>
          <w:rFonts w:ascii="Calibri" w:hAnsi="Calibri" w:cs="Calibri"/>
          <w:sz w:val="22"/>
          <w:szCs w:val="22"/>
        </w:rPr>
        <w:br/>
      </w:r>
      <w:r w:rsidRPr="00A922B7">
        <w:rPr>
          <w:rFonts w:ascii="Calibri" w:hAnsi="Calibri" w:cs="Calibri"/>
          <w:i/>
          <w:iCs/>
          <w:sz w:val="22"/>
          <w:szCs w:val="22"/>
        </w:rPr>
        <w:t>(wskazać podmiotowy środek dowodowy, adres internetowy, wydający urząd lub organ, dokładne dane referencyjne dokumentacji, np. KRS/CEIDG)</w:t>
      </w:r>
      <w:r w:rsidRPr="00A922B7">
        <w:rPr>
          <w:rFonts w:ascii="Calibri" w:hAnsi="Calibri" w:cs="Calibri"/>
          <w:sz w:val="22"/>
          <w:szCs w:val="22"/>
        </w:rPr>
        <w:t xml:space="preserve"> [1]</w:t>
      </w:r>
    </w:p>
    <w:p w14:paraId="0802BD27" w14:textId="77777777" w:rsidR="00A922B7" w:rsidRPr="00A922B7" w:rsidRDefault="00A922B7" w:rsidP="00A922B7">
      <w:pPr>
        <w:numPr>
          <w:ilvl w:val="0"/>
          <w:numId w:val="32"/>
        </w:numPr>
        <w:jc w:val="both"/>
        <w:rPr>
          <w:rFonts w:ascii="Calibri" w:hAnsi="Calibri" w:cs="Calibri"/>
          <w:sz w:val="22"/>
          <w:szCs w:val="22"/>
        </w:rPr>
      </w:pPr>
      <w:r w:rsidRPr="00A922B7"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......................................................................................................................................................</w:t>
      </w:r>
    </w:p>
    <w:p w14:paraId="6C1F328B" w14:textId="77777777" w:rsidR="00A922B7" w:rsidRPr="00A922B7" w:rsidRDefault="00A922B7" w:rsidP="00A922B7">
      <w:pPr>
        <w:jc w:val="both"/>
        <w:rPr>
          <w:rFonts w:ascii="Calibri" w:hAnsi="Calibri" w:cs="Calibri"/>
          <w:sz w:val="22"/>
          <w:szCs w:val="22"/>
        </w:rPr>
      </w:pPr>
      <w:r w:rsidRPr="00A922B7">
        <w:rPr>
          <w:rFonts w:ascii="Calibri" w:hAnsi="Calibri" w:cs="Calibri"/>
          <w:sz w:val="22"/>
          <w:szCs w:val="22"/>
        </w:rPr>
        <w:t>Miejscowość: ..........................................., dnia: ................................... r.</w:t>
      </w:r>
    </w:p>
    <w:p w14:paraId="03E2F33D" w14:textId="77777777" w:rsidR="00A922B7" w:rsidRPr="00A922B7" w:rsidRDefault="00A922B7" w:rsidP="00A922B7">
      <w:pPr>
        <w:jc w:val="both"/>
        <w:rPr>
          <w:rFonts w:ascii="Calibri" w:hAnsi="Calibri" w:cs="Calibri"/>
          <w:sz w:val="22"/>
          <w:szCs w:val="22"/>
        </w:rPr>
      </w:pPr>
      <w:r w:rsidRPr="00A922B7"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</w:t>
      </w:r>
      <w:r w:rsidRPr="00A922B7">
        <w:rPr>
          <w:rFonts w:ascii="Calibri" w:hAnsi="Calibri" w:cs="Calibri"/>
          <w:sz w:val="22"/>
          <w:szCs w:val="22"/>
        </w:rPr>
        <w:br/>
      </w:r>
      <w:r w:rsidRPr="00A922B7">
        <w:rPr>
          <w:rFonts w:ascii="Calibri" w:hAnsi="Calibri" w:cs="Calibri"/>
          <w:i/>
          <w:iCs/>
          <w:sz w:val="22"/>
          <w:szCs w:val="22"/>
        </w:rPr>
        <w:t>(kwalifikowany podpis elektroniczny, podpis zaufany lub podpis osobisty osoby uprawnionej do reprezentowania Podmiotu trzeciego)</w:t>
      </w:r>
    </w:p>
    <w:p w14:paraId="4604FE26" w14:textId="4896D29E" w:rsidR="00677ABC" w:rsidRDefault="00677ABC" w:rsidP="00366ECA">
      <w:pPr>
        <w:jc w:val="center"/>
        <w:rPr>
          <w:rFonts w:ascii="Calibri" w:hAnsi="Calibri" w:cs="Calibri"/>
          <w:b/>
          <w:sz w:val="28"/>
          <w:szCs w:val="22"/>
        </w:rPr>
      </w:pPr>
    </w:p>
    <w:p w14:paraId="5D1AD6EE" w14:textId="69B45900" w:rsidR="00677ABC" w:rsidRDefault="00677ABC" w:rsidP="00366ECA">
      <w:pPr>
        <w:jc w:val="center"/>
        <w:rPr>
          <w:rFonts w:ascii="Calibri" w:hAnsi="Calibri" w:cs="Calibri"/>
          <w:b/>
          <w:sz w:val="28"/>
          <w:szCs w:val="22"/>
        </w:rPr>
      </w:pPr>
    </w:p>
    <w:p w14:paraId="46C74E75" w14:textId="6719C933" w:rsidR="00677ABC" w:rsidRDefault="00677ABC" w:rsidP="00366ECA">
      <w:pPr>
        <w:jc w:val="center"/>
        <w:rPr>
          <w:rFonts w:ascii="Calibri" w:hAnsi="Calibri" w:cs="Calibri"/>
          <w:b/>
          <w:sz w:val="28"/>
          <w:szCs w:val="22"/>
        </w:rPr>
      </w:pPr>
    </w:p>
    <w:p w14:paraId="63489C8A" w14:textId="73AA535D" w:rsidR="00677ABC" w:rsidRDefault="00677ABC" w:rsidP="00366ECA">
      <w:pPr>
        <w:jc w:val="center"/>
        <w:rPr>
          <w:rFonts w:ascii="Calibri" w:hAnsi="Calibri" w:cs="Calibri"/>
          <w:b/>
          <w:sz w:val="28"/>
          <w:szCs w:val="22"/>
        </w:rPr>
      </w:pPr>
    </w:p>
    <w:p w14:paraId="684D12F0" w14:textId="6FDC80A3" w:rsidR="00677ABC" w:rsidRDefault="00677ABC" w:rsidP="00366ECA">
      <w:pPr>
        <w:jc w:val="center"/>
        <w:rPr>
          <w:rFonts w:ascii="Calibri" w:hAnsi="Calibri" w:cs="Calibri"/>
          <w:b/>
          <w:sz w:val="28"/>
          <w:szCs w:val="22"/>
        </w:rPr>
      </w:pPr>
    </w:p>
    <w:p w14:paraId="41B2400D" w14:textId="77777777" w:rsidR="00D26D02" w:rsidRDefault="00D26D02" w:rsidP="00366ECA">
      <w:pPr>
        <w:jc w:val="center"/>
        <w:rPr>
          <w:rFonts w:ascii="Calibri" w:hAnsi="Calibri" w:cs="Calibri"/>
          <w:b/>
          <w:sz w:val="28"/>
          <w:szCs w:val="22"/>
        </w:rPr>
      </w:pPr>
    </w:p>
    <w:p w14:paraId="02534BA5" w14:textId="66636EFE" w:rsidR="00EB5CF7" w:rsidRDefault="00EB5CF7" w:rsidP="00366ECA">
      <w:pPr>
        <w:jc w:val="center"/>
        <w:rPr>
          <w:rFonts w:ascii="Calibri" w:hAnsi="Calibri" w:cs="Calibri"/>
          <w:b/>
          <w:sz w:val="28"/>
          <w:szCs w:val="22"/>
        </w:rPr>
      </w:pPr>
    </w:p>
    <w:p w14:paraId="0FA5EB5B" w14:textId="6B42B6CE" w:rsidR="009F5A71" w:rsidRDefault="009F5A71" w:rsidP="00366ECA">
      <w:pPr>
        <w:jc w:val="center"/>
        <w:rPr>
          <w:rFonts w:ascii="Calibri" w:hAnsi="Calibri" w:cs="Calibri"/>
          <w:b/>
          <w:sz w:val="28"/>
          <w:szCs w:val="22"/>
        </w:rPr>
      </w:pPr>
    </w:p>
    <w:p w14:paraId="796BF83D" w14:textId="3E1F42A8" w:rsidR="009F5A71" w:rsidRDefault="009F5A71" w:rsidP="00366ECA">
      <w:pPr>
        <w:jc w:val="center"/>
        <w:rPr>
          <w:rFonts w:ascii="Calibri" w:hAnsi="Calibri" w:cs="Calibri"/>
          <w:b/>
          <w:sz w:val="28"/>
          <w:szCs w:val="22"/>
        </w:rPr>
      </w:pPr>
    </w:p>
    <w:p w14:paraId="504D02AB" w14:textId="356C3995" w:rsidR="009F5A71" w:rsidRDefault="009F5A71" w:rsidP="00366ECA">
      <w:pPr>
        <w:jc w:val="center"/>
        <w:rPr>
          <w:rFonts w:ascii="Calibri" w:hAnsi="Calibri" w:cs="Calibri"/>
          <w:b/>
          <w:sz w:val="28"/>
          <w:szCs w:val="22"/>
        </w:rPr>
      </w:pPr>
    </w:p>
    <w:p w14:paraId="333C9EA2" w14:textId="77777777" w:rsidR="009F5A71" w:rsidRDefault="009F5A71" w:rsidP="00366ECA">
      <w:pPr>
        <w:jc w:val="center"/>
        <w:rPr>
          <w:rFonts w:ascii="Calibri" w:hAnsi="Calibri" w:cs="Calibri"/>
          <w:b/>
          <w:sz w:val="28"/>
          <w:szCs w:val="22"/>
        </w:rPr>
      </w:pPr>
    </w:p>
    <w:p w14:paraId="285B9220" w14:textId="77777777" w:rsidR="00DB39B0" w:rsidRDefault="00DB39B0" w:rsidP="00366ECA">
      <w:pPr>
        <w:jc w:val="center"/>
        <w:rPr>
          <w:rFonts w:ascii="Calibri" w:hAnsi="Calibri" w:cs="Calibri"/>
          <w:b/>
          <w:sz w:val="28"/>
          <w:szCs w:val="22"/>
        </w:rPr>
      </w:pPr>
    </w:p>
    <w:p w14:paraId="7A693511" w14:textId="77777777" w:rsidR="007C0B95" w:rsidRDefault="007C0B95" w:rsidP="00B52A2F">
      <w:pPr>
        <w:rPr>
          <w:rFonts w:ascii="Calibri" w:hAnsi="Calibri" w:cs="Calibri"/>
          <w:b/>
          <w:sz w:val="28"/>
          <w:szCs w:val="22"/>
        </w:rPr>
      </w:pPr>
    </w:p>
    <w:p w14:paraId="0F98B2C5" w14:textId="77777777" w:rsidR="007C0B95" w:rsidRDefault="007C0B95" w:rsidP="00366ECA">
      <w:pPr>
        <w:jc w:val="center"/>
        <w:rPr>
          <w:rFonts w:ascii="Calibri" w:hAnsi="Calibri" w:cs="Calibri"/>
          <w:b/>
          <w:sz w:val="28"/>
          <w:szCs w:val="22"/>
        </w:rPr>
      </w:pPr>
    </w:p>
    <w:p w14:paraId="04A4E022" w14:textId="77777777" w:rsidR="007C0B95" w:rsidRDefault="007C0B95" w:rsidP="00366ECA">
      <w:pPr>
        <w:jc w:val="center"/>
        <w:rPr>
          <w:rFonts w:ascii="Calibri" w:hAnsi="Calibri" w:cs="Calibri"/>
          <w:b/>
          <w:sz w:val="28"/>
          <w:szCs w:val="22"/>
        </w:rPr>
      </w:pPr>
    </w:p>
    <w:p w14:paraId="6A00999B" w14:textId="77777777" w:rsidR="00A922B7" w:rsidRDefault="00A922B7" w:rsidP="00366ECA">
      <w:pPr>
        <w:jc w:val="center"/>
        <w:rPr>
          <w:rFonts w:ascii="Calibri" w:hAnsi="Calibri" w:cs="Calibri"/>
          <w:b/>
          <w:sz w:val="28"/>
          <w:szCs w:val="22"/>
        </w:rPr>
      </w:pPr>
    </w:p>
    <w:p w14:paraId="2A1EE897" w14:textId="77777777" w:rsidR="00A922B7" w:rsidRDefault="00A922B7" w:rsidP="00366ECA">
      <w:pPr>
        <w:jc w:val="center"/>
        <w:rPr>
          <w:rFonts w:ascii="Calibri" w:hAnsi="Calibri" w:cs="Calibri"/>
          <w:b/>
          <w:sz w:val="28"/>
          <w:szCs w:val="22"/>
        </w:rPr>
      </w:pPr>
    </w:p>
    <w:p w14:paraId="363FFD83" w14:textId="77777777" w:rsidR="00A922B7" w:rsidRDefault="00A922B7" w:rsidP="00366ECA">
      <w:pPr>
        <w:jc w:val="center"/>
        <w:rPr>
          <w:rFonts w:ascii="Calibri" w:hAnsi="Calibri" w:cs="Calibri"/>
          <w:b/>
          <w:sz w:val="28"/>
          <w:szCs w:val="22"/>
        </w:rPr>
      </w:pPr>
    </w:p>
    <w:p w14:paraId="5D1C50B5" w14:textId="77777777" w:rsidR="00A922B7" w:rsidRDefault="00A922B7" w:rsidP="00366ECA">
      <w:pPr>
        <w:jc w:val="center"/>
        <w:rPr>
          <w:rFonts w:ascii="Calibri" w:hAnsi="Calibri" w:cs="Calibri"/>
          <w:b/>
          <w:sz w:val="28"/>
          <w:szCs w:val="22"/>
        </w:rPr>
      </w:pPr>
    </w:p>
    <w:p w14:paraId="1A6E17F2" w14:textId="77777777" w:rsidR="00A922B7" w:rsidRDefault="00A922B7" w:rsidP="00366ECA">
      <w:pPr>
        <w:jc w:val="center"/>
        <w:rPr>
          <w:rFonts w:ascii="Calibri" w:hAnsi="Calibri" w:cs="Calibri"/>
          <w:b/>
          <w:sz w:val="28"/>
          <w:szCs w:val="22"/>
        </w:rPr>
      </w:pPr>
    </w:p>
    <w:p w14:paraId="713F94E5" w14:textId="77777777" w:rsidR="00A922B7" w:rsidRDefault="00A922B7" w:rsidP="00366ECA">
      <w:pPr>
        <w:jc w:val="center"/>
        <w:rPr>
          <w:rFonts w:ascii="Calibri" w:hAnsi="Calibri" w:cs="Calibri"/>
          <w:b/>
          <w:sz w:val="28"/>
          <w:szCs w:val="22"/>
        </w:rPr>
      </w:pPr>
    </w:p>
    <w:p w14:paraId="451D7C7F" w14:textId="77777777" w:rsidR="00A922B7" w:rsidRDefault="00A922B7" w:rsidP="00366ECA">
      <w:pPr>
        <w:jc w:val="center"/>
        <w:rPr>
          <w:rFonts w:ascii="Calibri" w:hAnsi="Calibri" w:cs="Calibri"/>
          <w:b/>
          <w:sz w:val="28"/>
          <w:szCs w:val="22"/>
        </w:rPr>
      </w:pPr>
    </w:p>
    <w:p w14:paraId="3BA35B3B" w14:textId="77777777" w:rsidR="00A922B7" w:rsidRDefault="00A922B7" w:rsidP="00366ECA">
      <w:pPr>
        <w:jc w:val="center"/>
        <w:rPr>
          <w:rFonts w:ascii="Calibri" w:hAnsi="Calibri" w:cs="Calibri"/>
          <w:b/>
          <w:sz w:val="28"/>
          <w:szCs w:val="22"/>
        </w:rPr>
      </w:pPr>
    </w:p>
    <w:p w14:paraId="7909D921" w14:textId="77777777" w:rsidR="00A922B7" w:rsidRDefault="00A922B7" w:rsidP="00366ECA">
      <w:pPr>
        <w:jc w:val="center"/>
        <w:rPr>
          <w:rFonts w:ascii="Calibri" w:hAnsi="Calibri" w:cs="Calibri"/>
          <w:b/>
          <w:sz w:val="28"/>
          <w:szCs w:val="22"/>
        </w:rPr>
      </w:pPr>
    </w:p>
    <w:p w14:paraId="4EE2DB11" w14:textId="77777777" w:rsidR="00A922B7" w:rsidRDefault="00A922B7" w:rsidP="00366ECA">
      <w:pPr>
        <w:jc w:val="center"/>
        <w:rPr>
          <w:rFonts w:ascii="Calibri" w:hAnsi="Calibri" w:cs="Calibri"/>
          <w:b/>
          <w:sz w:val="28"/>
          <w:szCs w:val="22"/>
        </w:rPr>
      </w:pPr>
    </w:p>
    <w:p w14:paraId="0C456D38" w14:textId="77777777" w:rsidR="00A922B7" w:rsidRDefault="00A922B7" w:rsidP="00366ECA">
      <w:pPr>
        <w:jc w:val="center"/>
        <w:rPr>
          <w:rFonts w:ascii="Calibri" w:hAnsi="Calibri" w:cs="Calibri"/>
          <w:b/>
          <w:sz w:val="28"/>
          <w:szCs w:val="22"/>
        </w:rPr>
      </w:pPr>
    </w:p>
    <w:p w14:paraId="4C0CE502" w14:textId="77777777" w:rsidR="00A922B7" w:rsidRDefault="00A922B7" w:rsidP="00366ECA">
      <w:pPr>
        <w:jc w:val="center"/>
        <w:rPr>
          <w:rFonts w:ascii="Calibri" w:hAnsi="Calibri" w:cs="Calibri"/>
          <w:b/>
          <w:sz w:val="28"/>
          <w:szCs w:val="22"/>
        </w:rPr>
      </w:pPr>
    </w:p>
    <w:p w14:paraId="7C1C808C" w14:textId="77777777" w:rsidR="00A922B7" w:rsidRDefault="00A922B7" w:rsidP="00366ECA">
      <w:pPr>
        <w:jc w:val="center"/>
        <w:rPr>
          <w:rFonts w:ascii="Calibri" w:hAnsi="Calibri" w:cs="Calibri"/>
          <w:b/>
          <w:sz w:val="28"/>
          <w:szCs w:val="22"/>
        </w:rPr>
      </w:pPr>
    </w:p>
    <w:p w14:paraId="7D2B3655" w14:textId="77777777" w:rsidR="00A922B7" w:rsidRDefault="00A922B7" w:rsidP="00366ECA">
      <w:pPr>
        <w:jc w:val="center"/>
        <w:rPr>
          <w:rFonts w:ascii="Calibri" w:hAnsi="Calibri" w:cs="Calibri"/>
          <w:b/>
          <w:sz w:val="28"/>
          <w:szCs w:val="22"/>
        </w:rPr>
      </w:pPr>
    </w:p>
    <w:p w14:paraId="3EDB3403" w14:textId="77777777" w:rsidR="00A922B7" w:rsidRDefault="00A922B7" w:rsidP="00366ECA">
      <w:pPr>
        <w:jc w:val="center"/>
        <w:rPr>
          <w:rFonts w:ascii="Calibri" w:hAnsi="Calibri" w:cs="Calibri"/>
          <w:b/>
          <w:sz w:val="28"/>
          <w:szCs w:val="22"/>
        </w:rPr>
      </w:pPr>
    </w:p>
    <w:p w14:paraId="63543190" w14:textId="77777777" w:rsidR="00A922B7" w:rsidRDefault="00A922B7" w:rsidP="00366ECA">
      <w:pPr>
        <w:jc w:val="center"/>
        <w:rPr>
          <w:rFonts w:ascii="Calibri" w:hAnsi="Calibri" w:cs="Calibri"/>
          <w:b/>
          <w:sz w:val="28"/>
          <w:szCs w:val="22"/>
        </w:rPr>
      </w:pPr>
    </w:p>
    <w:p w14:paraId="4A0FF7BB" w14:textId="77777777" w:rsidR="00A922B7" w:rsidRDefault="00A922B7" w:rsidP="00366ECA">
      <w:pPr>
        <w:jc w:val="center"/>
        <w:rPr>
          <w:rFonts w:ascii="Calibri" w:hAnsi="Calibri" w:cs="Calibri"/>
          <w:b/>
          <w:sz w:val="28"/>
          <w:szCs w:val="22"/>
        </w:rPr>
      </w:pPr>
    </w:p>
    <w:p w14:paraId="45D00F45" w14:textId="77777777" w:rsidR="00A922B7" w:rsidRDefault="00A922B7" w:rsidP="00366ECA">
      <w:pPr>
        <w:jc w:val="center"/>
        <w:rPr>
          <w:rFonts w:ascii="Calibri" w:hAnsi="Calibri" w:cs="Calibri"/>
          <w:b/>
          <w:sz w:val="28"/>
          <w:szCs w:val="22"/>
        </w:rPr>
      </w:pPr>
    </w:p>
    <w:p w14:paraId="00EE442A" w14:textId="77777777" w:rsidR="00A922B7" w:rsidRDefault="00A922B7" w:rsidP="00366ECA">
      <w:pPr>
        <w:jc w:val="center"/>
        <w:rPr>
          <w:rFonts w:ascii="Calibri" w:hAnsi="Calibri" w:cs="Calibri"/>
          <w:b/>
          <w:sz w:val="28"/>
          <w:szCs w:val="22"/>
        </w:rPr>
      </w:pPr>
    </w:p>
    <w:p w14:paraId="2038FCEC" w14:textId="77777777" w:rsidR="00A922B7" w:rsidRDefault="00A922B7" w:rsidP="00366ECA">
      <w:pPr>
        <w:jc w:val="center"/>
        <w:rPr>
          <w:rFonts w:ascii="Calibri" w:hAnsi="Calibri" w:cs="Calibri"/>
          <w:b/>
          <w:sz w:val="28"/>
          <w:szCs w:val="22"/>
        </w:rPr>
      </w:pPr>
    </w:p>
    <w:p w14:paraId="04D1A4A4" w14:textId="77777777" w:rsidR="00A922B7" w:rsidRDefault="00A922B7" w:rsidP="00366ECA">
      <w:pPr>
        <w:jc w:val="center"/>
        <w:rPr>
          <w:rFonts w:ascii="Calibri" w:hAnsi="Calibri" w:cs="Calibri"/>
          <w:b/>
          <w:sz w:val="28"/>
          <w:szCs w:val="22"/>
        </w:rPr>
      </w:pPr>
    </w:p>
    <w:p w14:paraId="6B36153B" w14:textId="77777777" w:rsidR="00A922B7" w:rsidRDefault="00A922B7" w:rsidP="00366ECA">
      <w:pPr>
        <w:jc w:val="center"/>
        <w:rPr>
          <w:rFonts w:ascii="Calibri" w:hAnsi="Calibri" w:cs="Calibri"/>
          <w:b/>
          <w:sz w:val="28"/>
          <w:szCs w:val="22"/>
        </w:rPr>
      </w:pPr>
    </w:p>
    <w:p w14:paraId="718949EA" w14:textId="77777777" w:rsidR="00A922B7" w:rsidRDefault="00A922B7" w:rsidP="00366ECA">
      <w:pPr>
        <w:jc w:val="center"/>
        <w:rPr>
          <w:rFonts w:ascii="Calibri" w:hAnsi="Calibri" w:cs="Calibri"/>
          <w:b/>
          <w:sz w:val="28"/>
          <w:szCs w:val="22"/>
        </w:rPr>
      </w:pPr>
    </w:p>
    <w:p w14:paraId="11D7E8CA" w14:textId="77777777" w:rsidR="00A922B7" w:rsidRDefault="00A922B7" w:rsidP="00366ECA">
      <w:pPr>
        <w:jc w:val="center"/>
        <w:rPr>
          <w:rFonts w:ascii="Calibri" w:hAnsi="Calibri" w:cs="Calibri"/>
          <w:b/>
          <w:sz w:val="28"/>
          <w:szCs w:val="22"/>
        </w:rPr>
      </w:pPr>
    </w:p>
    <w:p w14:paraId="5A503623" w14:textId="77777777" w:rsidR="00A922B7" w:rsidRDefault="00A922B7" w:rsidP="00366ECA">
      <w:pPr>
        <w:jc w:val="center"/>
        <w:rPr>
          <w:rFonts w:ascii="Calibri" w:hAnsi="Calibri" w:cs="Calibri"/>
          <w:b/>
          <w:sz w:val="28"/>
          <w:szCs w:val="22"/>
        </w:rPr>
      </w:pPr>
    </w:p>
    <w:p w14:paraId="0D75FC3B" w14:textId="77777777" w:rsidR="00A922B7" w:rsidRDefault="00A922B7" w:rsidP="00366ECA">
      <w:pPr>
        <w:jc w:val="center"/>
        <w:rPr>
          <w:rFonts w:ascii="Calibri" w:hAnsi="Calibri" w:cs="Calibri"/>
          <w:b/>
          <w:sz w:val="28"/>
          <w:szCs w:val="22"/>
        </w:rPr>
      </w:pPr>
    </w:p>
    <w:p w14:paraId="584436C0" w14:textId="77777777" w:rsidR="00A922B7" w:rsidRDefault="00A922B7" w:rsidP="00366ECA">
      <w:pPr>
        <w:jc w:val="center"/>
        <w:rPr>
          <w:rFonts w:ascii="Calibri" w:hAnsi="Calibri" w:cs="Calibri"/>
          <w:b/>
          <w:sz w:val="28"/>
          <w:szCs w:val="22"/>
        </w:rPr>
      </w:pPr>
    </w:p>
    <w:p w14:paraId="1CDAF4EB" w14:textId="77777777" w:rsidR="00A922B7" w:rsidRDefault="00A922B7" w:rsidP="00366ECA">
      <w:pPr>
        <w:jc w:val="center"/>
        <w:rPr>
          <w:rFonts w:ascii="Calibri" w:hAnsi="Calibri" w:cs="Calibri"/>
          <w:b/>
          <w:sz w:val="28"/>
          <w:szCs w:val="22"/>
        </w:rPr>
      </w:pPr>
    </w:p>
    <w:p w14:paraId="733F226A" w14:textId="77777777" w:rsidR="00A922B7" w:rsidRDefault="00A922B7" w:rsidP="00366ECA">
      <w:pPr>
        <w:jc w:val="center"/>
        <w:rPr>
          <w:rFonts w:ascii="Calibri" w:hAnsi="Calibri" w:cs="Calibri"/>
          <w:b/>
          <w:sz w:val="28"/>
          <w:szCs w:val="22"/>
        </w:rPr>
      </w:pPr>
    </w:p>
    <w:p w14:paraId="329EFDBB" w14:textId="77777777" w:rsidR="00A922B7" w:rsidRDefault="00A922B7" w:rsidP="00366ECA">
      <w:pPr>
        <w:jc w:val="center"/>
        <w:rPr>
          <w:rFonts w:ascii="Calibri" w:hAnsi="Calibri" w:cs="Calibri"/>
          <w:b/>
          <w:sz w:val="28"/>
          <w:szCs w:val="22"/>
        </w:rPr>
      </w:pPr>
    </w:p>
    <w:p w14:paraId="10ADD751" w14:textId="77777777" w:rsidR="007C0B95" w:rsidRDefault="007C0B95" w:rsidP="00366ECA">
      <w:pPr>
        <w:jc w:val="center"/>
        <w:rPr>
          <w:rFonts w:ascii="Calibri" w:hAnsi="Calibri" w:cs="Calibri"/>
          <w:b/>
          <w:sz w:val="28"/>
          <w:szCs w:val="22"/>
        </w:rPr>
      </w:pPr>
    </w:p>
    <w:p w14:paraId="7BB94205" w14:textId="77777777" w:rsidR="007C0B95" w:rsidRDefault="007C0B95" w:rsidP="00366ECA">
      <w:pPr>
        <w:jc w:val="center"/>
        <w:rPr>
          <w:rFonts w:ascii="Calibri" w:hAnsi="Calibri" w:cs="Calibri"/>
          <w:b/>
          <w:sz w:val="28"/>
          <w:szCs w:val="22"/>
        </w:rPr>
      </w:pPr>
    </w:p>
    <w:p w14:paraId="45C3F047" w14:textId="77777777" w:rsidR="00DB39B0" w:rsidRDefault="00DB39B0" w:rsidP="00366ECA">
      <w:pPr>
        <w:jc w:val="center"/>
        <w:rPr>
          <w:rFonts w:ascii="Calibri" w:hAnsi="Calibri" w:cs="Calibri"/>
          <w:b/>
          <w:sz w:val="28"/>
          <w:szCs w:val="22"/>
        </w:rPr>
      </w:pPr>
    </w:p>
    <w:p w14:paraId="5089A1A0" w14:textId="77777777" w:rsidR="00EB5CF7" w:rsidRDefault="00EB5CF7" w:rsidP="00366ECA">
      <w:pPr>
        <w:jc w:val="center"/>
        <w:rPr>
          <w:rFonts w:ascii="Calibri" w:hAnsi="Calibri" w:cs="Calibri"/>
          <w:b/>
          <w:sz w:val="28"/>
          <w:szCs w:val="22"/>
        </w:rPr>
      </w:pPr>
    </w:p>
    <w:p w14:paraId="4B0A692B" w14:textId="77777777" w:rsidR="00EB5CF7" w:rsidRDefault="00EB5CF7" w:rsidP="00366ECA">
      <w:pPr>
        <w:jc w:val="center"/>
        <w:rPr>
          <w:rFonts w:ascii="Calibri" w:hAnsi="Calibri" w:cs="Calibri"/>
          <w:b/>
          <w:sz w:val="28"/>
          <w:szCs w:val="22"/>
        </w:rPr>
      </w:pPr>
      <w:r>
        <w:rPr>
          <w:rFonts w:ascii="Calibri" w:hAnsi="Calibri" w:cs="Calibri"/>
          <w:b/>
          <w:sz w:val="28"/>
          <w:szCs w:val="22"/>
        </w:rPr>
        <w:t>FORMULARZE SKŁADANE Z OFERTĄ – JEŻELI DOTYCZĄ ONE SYTUACJI WYKONAWCY</w:t>
      </w:r>
    </w:p>
    <w:p w14:paraId="697172A1" w14:textId="77777777" w:rsidR="00EB5CF7" w:rsidRDefault="00EB5CF7" w:rsidP="00366ECA">
      <w:pPr>
        <w:jc w:val="right"/>
        <w:rPr>
          <w:rFonts w:ascii="Calibri" w:hAnsi="Calibri" w:cs="Calibri"/>
          <w:b/>
          <w:sz w:val="22"/>
          <w:szCs w:val="22"/>
        </w:rPr>
      </w:pPr>
    </w:p>
    <w:p w14:paraId="40478CCA" w14:textId="77777777" w:rsidR="00EB5CF7" w:rsidRDefault="00EB5CF7" w:rsidP="00366ECA">
      <w:pPr>
        <w:jc w:val="right"/>
        <w:rPr>
          <w:rFonts w:ascii="Calibri" w:hAnsi="Calibri" w:cs="Calibri"/>
          <w:b/>
          <w:sz w:val="22"/>
          <w:szCs w:val="22"/>
        </w:rPr>
      </w:pPr>
    </w:p>
    <w:p w14:paraId="13F0F65B" w14:textId="77777777" w:rsidR="00EB5CF7" w:rsidRDefault="00EB5CF7" w:rsidP="00366ECA">
      <w:pPr>
        <w:jc w:val="right"/>
        <w:rPr>
          <w:rFonts w:ascii="Calibri" w:hAnsi="Calibri" w:cs="Calibri"/>
          <w:b/>
          <w:sz w:val="22"/>
          <w:szCs w:val="22"/>
        </w:rPr>
      </w:pPr>
    </w:p>
    <w:p w14:paraId="1E27B3CA" w14:textId="77777777" w:rsidR="00EB5CF7" w:rsidRDefault="00EB5CF7" w:rsidP="00366ECA">
      <w:pPr>
        <w:jc w:val="right"/>
        <w:rPr>
          <w:rFonts w:ascii="Calibri" w:hAnsi="Calibri" w:cs="Calibri"/>
          <w:b/>
          <w:sz w:val="22"/>
          <w:szCs w:val="22"/>
        </w:rPr>
      </w:pPr>
    </w:p>
    <w:p w14:paraId="7428FEBB" w14:textId="77777777" w:rsidR="00EB5CF7" w:rsidRDefault="00EB5CF7" w:rsidP="00366ECA">
      <w:pPr>
        <w:jc w:val="right"/>
        <w:rPr>
          <w:rFonts w:ascii="Calibri" w:hAnsi="Calibri" w:cs="Calibri"/>
          <w:b/>
          <w:sz w:val="22"/>
          <w:szCs w:val="22"/>
        </w:rPr>
      </w:pPr>
    </w:p>
    <w:p w14:paraId="63C14E88" w14:textId="77777777" w:rsidR="00EB5CF7" w:rsidRDefault="00EB5CF7" w:rsidP="00366ECA">
      <w:pPr>
        <w:jc w:val="right"/>
        <w:rPr>
          <w:rFonts w:ascii="Calibri" w:hAnsi="Calibri" w:cs="Calibri"/>
          <w:b/>
          <w:sz w:val="22"/>
          <w:szCs w:val="22"/>
        </w:rPr>
      </w:pPr>
    </w:p>
    <w:p w14:paraId="09EEA854" w14:textId="77777777" w:rsidR="00EB5CF7" w:rsidRDefault="00EB5CF7" w:rsidP="00366ECA">
      <w:pPr>
        <w:jc w:val="right"/>
        <w:rPr>
          <w:rFonts w:ascii="Calibri" w:hAnsi="Calibri" w:cs="Calibri"/>
          <w:b/>
          <w:sz w:val="22"/>
          <w:szCs w:val="22"/>
        </w:rPr>
      </w:pPr>
    </w:p>
    <w:p w14:paraId="23BC47BA" w14:textId="77777777" w:rsidR="00EB5CF7" w:rsidRDefault="00EB5CF7" w:rsidP="00366ECA">
      <w:pPr>
        <w:jc w:val="right"/>
        <w:rPr>
          <w:rFonts w:ascii="Calibri" w:hAnsi="Calibri" w:cs="Calibri"/>
          <w:b/>
          <w:sz w:val="22"/>
          <w:szCs w:val="22"/>
        </w:rPr>
      </w:pPr>
    </w:p>
    <w:p w14:paraId="091880AB" w14:textId="0D41A4F1" w:rsidR="00EB5CF7" w:rsidRDefault="00EB5CF7" w:rsidP="00366ECA">
      <w:pPr>
        <w:jc w:val="right"/>
        <w:rPr>
          <w:rFonts w:ascii="Calibri" w:hAnsi="Calibri" w:cs="Calibri"/>
          <w:b/>
          <w:sz w:val="22"/>
          <w:szCs w:val="22"/>
        </w:rPr>
      </w:pPr>
    </w:p>
    <w:p w14:paraId="2A617A02" w14:textId="77777777" w:rsidR="0017038B" w:rsidRDefault="0017038B" w:rsidP="00366ECA">
      <w:pPr>
        <w:jc w:val="right"/>
        <w:rPr>
          <w:rFonts w:ascii="Calibri" w:hAnsi="Calibri" w:cs="Calibri"/>
          <w:b/>
          <w:sz w:val="22"/>
          <w:szCs w:val="22"/>
        </w:rPr>
      </w:pPr>
    </w:p>
    <w:p w14:paraId="063FAADE" w14:textId="252F799B" w:rsidR="00EB5CF7" w:rsidRDefault="00EB5CF7" w:rsidP="00366ECA">
      <w:pPr>
        <w:jc w:val="right"/>
        <w:rPr>
          <w:rFonts w:ascii="Calibri" w:hAnsi="Calibri" w:cs="Calibri"/>
          <w:b/>
          <w:sz w:val="22"/>
          <w:szCs w:val="22"/>
        </w:rPr>
      </w:pPr>
    </w:p>
    <w:p w14:paraId="0D0A642E" w14:textId="28F116D4" w:rsidR="00EB5CF7" w:rsidRDefault="00EB5CF7" w:rsidP="00366ECA">
      <w:pPr>
        <w:jc w:val="right"/>
        <w:rPr>
          <w:rFonts w:ascii="Calibri" w:hAnsi="Calibri" w:cs="Calibri"/>
          <w:b/>
          <w:sz w:val="22"/>
          <w:szCs w:val="22"/>
        </w:rPr>
      </w:pPr>
    </w:p>
    <w:p w14:paraId="44057F7C" w14:textId="77777777" w:rsidR="008059D6" w:rsidRDefault="008059D6" w:rsidP="00366ECA">
      <w:pPr>
        <w:jc w:val="right"/>
        <w:rPr>
          <w:rFonts w:ascii="Calibri" w:hAnsi="Calibri" w:cs="Calibri"/>
          <w:b/>
          <w:sz w:val="22"/>
          <w:szCs w:val="22"/>
        </w:rPr>
      </w:pPr>
    </w:p>
    <w:p w14:paraId="5F21E156" w14:textId="31CE98A7" w:rsidR="00DE3F84" w:rsidRDefault="00DE3F84" w:rsidP="00366ECA">
      <w:pPr>
        <w:jc w:val="right"/>
        <w:rPr>
          <w:rFonts w:ascii="Calibri" w:hAnsi="Calibri" w:cs="Calibri"/>
          <w:b/>
          <w:sz w:val="22"/>
          <w:szCs w:val="22"/>
        </w:rPr>
      </w:pPr>
    </w:p>
    <w:p w14:paraId="28754703" w14:textId="4094188A" w:rsidR="00EB5CF7" w:rsidRDefault="00EB5CF7" w:rsidP="00366ECA">
      <w:pPr>
        <w:jc w:val="right"/>
        <w:rPr>
          <w:rFonts w:ascii="Calibri" w:hAnsi="Calibri" w:cs="Calibri"/>
          <w:b/>
          <w:sz w:val="22"/>
          <w:szCs w:val="22"/>
        </w:rPr>
      </w:pPr>
    </w:p>
    <w:p w14:paraId="0C7E42D3" w14:textId="77777777" w:rsidR="00F87078" w:rsidRDefault="00F87078" w:rsidP="00366ECA">
      <w:pPr>
        <w:jc w:val="right"/>
        <w:rPr>
          <w:rFonts w:ascii="Calibri" w:hAnsi="Calibri" w:cs="Calibri"/>
          <w:b/>
          <w:sz w:val="22"/>
          <w:szCs w:val="22"/>
        </w:rPr>
      </w:pPr>
    </w:p>
    <w:p w14:paraId="37F2B7FB" w14:textId="30D46921" w:rsidR="00EB5CF7" w:rsidRDefault="00EB5CF7" w:rsidP="00366ECA">
      <w:pPr>
        <w:jc w:val="right"/>
        <w:rPr>
          <w:rFonts w:ascii="Calibri" w:hAnsi="Calibri" w:cs="Calibri"/>
          <w:b/>
          <w:sz w:val="22"/>
          <w:szCs w:val="22"/>
        </w:rPr>
      </w:pPr>
    </w:p>
    <w:p w14:paraId="0ED876BF" w14:textId="50BA9430" w:rsidR="00BE44A1" w:rsidRDefault="00BE44A1" w:rsidP="00366ECA">
      <w:pPr>
        <w:jc w:val="right"/>
        <w:rPr>
          <w:rFonts w:ascii="Calibri" w:hAnsi="Calibri" w:cs="Calibri"/>
          <w:b/>
          <w:sz w:val="22"/>
          <w:szCs w:val="22"/>
        </w:rPr>
      </w:pPr>
    </w:p>
    <w:p w14:paraId="20D3D0DA" w14:textId="77777777" w:rsidR="00E363D5" w:rsidRDefault="00E363D5" w:rsidP="00366ECA">
      <w:pPr>
        <w:jc w:val="right"/>
        <w:rPr>
          <w:rFonts w:ascii="Calibri" w:hAnsi="Calibri" w:cs="Calibri"/>
          <w:b/>
          <w:sz w:val="22"/>
          <w:szCs w:val="22"/>
        </w:rPr>
      </w:pPr>
    </w:p>
    <w:p w14:paraId="1BE8460A" w14:textId="38D3A288" w:rsidR="00BE44A1" w:rsidRDefault="00BE44A1" w:rsidP="00366ECA">
      <w:pPr>
        <w:jc w:val="right"/>
        <w:rPr>
          <w:rFonts w:ascii="Calibri" w:hAnsi="Calibri" w:cs="Calibri"/>
          <w:b/>
          <w:sz w:val="22"/>
          <w:szCs w:val="22"/>
        </w:rPr>
      </w:pPr>
    </w:p>
    <w:p w14:paraId="2A0F1E63" w14:textId="77777777" w:rsidR="00BE44A1" w:rsidRDefault="00BE44A1" w:rsidP="00366ECA">
      <w:pPr>
        <w:jc w:val="right"/>
        <w:rPr>
          <w:rFonts w:ascii="Calibri" w:hAnsi="Calibri" w:cs="Calibri"/>
          <w:b/>
          <w:sz w:val="22"/>
          <w:szCs w:val="22"/>
        </w:rPr>
      </w:pPr>
    </w:p>
    <w:p w14:paraId="5D4ECFA9" w14:textId="174BBA30" w:rsidR="00DB39B0" w:rsidRDefault="00DB39B0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br w:type="page"/>
      </w:r>
    </w:p>
    <w:p w14:paraId="33817C8F" w14:textId="76B238C2" w:rsidR="00EB5CF7" w:rsidRDefault="00EB5CF7" w:rsidP="00366ECA">
      <w:pPr>
        <w:jc w:val="righ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lastRenderedPageBreak/>
        <w:t xml:space="preserve">Zał. nr </w:t>
      </w:r>
      <w:r w:rsidR="00552D7D">
        <w:rPr>
          <w:rFonts w:ascii="Calibri" w:hAnsi="Calibri" w:cs="Calibri"/>
          <w:b/>
          <w:sz w:val="22"/>
          <w:szCs w:val="22"/>
        </w:rPr>
        <w:t>8</w:t>
      </w:r>
      <w:r>
        <w:rPr>
          <w:rFonts w:ascii="Calibri" w:hAnsi="Calibri" w:cs="Calibri"/>
          <w:b/>
          <w:sz w:val="22"/>
          <w:szCs w:val="22"/>
        </w:rPr>
        <w:t xml:space="preserve"> do SWZ</w:t>
      </w:r>
    </w:p>
    <w:tbl>
      <w:tblPr>
        <w:tblW w:w="92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069"/>
      </w:tblGrid>
      <w:tr w:rsidR="00EB5CF7" w14:paraId="1A94E743" w14:textId="77777777" w:rsidTr="00F869B4">
        <w:trPr>
          <w:trHeight w:val="2041"/>
          <w:jc w:val="center"/>
        </w:trPr>
        <w:tc>
          <w:tcPr>
            <w:tcW w:w="4219" w:type="dxa"/>
            <w:vAlign w:val="bottom"/>
          </w:tcPr>
          <w:p w14:paraId="1731C2A8" w14:textId="4D6B1D9A" w:rsidR="00EB5CF7" w:rsidRDefault="0017038B" w:rsidP="00DB39B0">
            <w:pPr>
              <w:pStyle w:val="Zwykytekst3"/>
              <w:ind w:right="2"/>
              <w:jc w:val="center"/>
              <w:rPr>
                <w:rFonts w:ascii="Calibri" w:hAnsi="Calibri" w:cs="Calibri"/>
                <w:b/>
                <w:sz w:val="18"/>
                <w:szCs w:val="22"/>
              </w:rPr>
            </w:pPr>
            <w:r w:rsidRPr="0017038B">
              <w:rPr>
                <w:rFonts w:ascii="Calibri" w:hAnsi="Calibri" w:cs="Calibri"/>
                <w:i/>
                <w:sz w:val="18"/>
                <w:szCs w:val="18"/>
              </w:rPr>
              <w:t>(</w:t>
            </w:r>
            <w:r w:rsidRPr="00DB39B0">
              <w:rPr>
                <w:rFonts w:ascii="Calibri" w:hAnsi="Calibri" w:cs="Calibri"/>
                <w:i/>
                <w:sz w:val="14"/>
                <w:szCs w:val="14"/>
              </w:rPr>
              <w:t>pełna nazwa Wykonawcy/Wykonawców w przypadku wykonawców wspólnie ubiegających się o udzielenie</w:t>
            </w:r>
            <w:r w:rsidRPr="00DB39B0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r w:rsidRPr="00DB39B0">
              <w:rPr>
                <w:rFonts w:ascii="Calibri" w:hAnsi="Calibri" w:cs="Calibri"/>
                <w:i/>
                <w:sz w:val="14"/>
                <w:szCs w:val="14"/>
              </w:rPr>
              <w:t>zamówienia)</w:t>
            </w:r>
            <w:r w:rsidRPr="00DB39B0">
              <w:rPr>
                <w:rFonts w:ascii="Calibri" w:hAnsi="Calibri" w:cs="Calibri"/>
                <w:sz w:val="14"/>
                <w:szCs w:val="14"/>
              </w:rPr>
              <w:t>.</w:t>
            </w:r>
          </w:p>
        </w:tc>
        <w:tc>
          <w:tcPr>
            <w:tcW w:w="5069" w:type="dxa"/>
            <w:shd w:val="clear" w:color="auto" w:fill="E6E6E6"/>
            <w:vAlign w:val="center"/>
          </w:tcPr>
          <w:p w14:paraId="6B05696A" w14:textId="77777777" w:rsidR="00EB5CF7" w:rsidRDefault="00EB5CF7" w:rsidP="00366ECA">
            <w:pPr>
              <w:ind w:left="-58" w:right="2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OŚWIADCZENIE</w:t>
            </w:r>
          </w:p>
          <w:p w14:paraId="49AA052A" w14:textId="77777777" w:rsidR="00EB5CF7" w:rsidRDefault="00EB5CF7" w:rsidP="00366ECA">
            <w:pPr>
              <w:ind w:left="-142" w:right="2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</w:rPr>
              <w:t xml:space="preserve">Wykonawców wspólnie ubiegających się o udzielenie zamówienia w zakresie, o którym mowa </w:t>
            </w:r>
            <w:r>
              <w:rPr>
                <w:rFonts w:ascii="Calibri" w:hAnsi="Calibri" w:cs="Calibri"/>
                <w:b/>
                <w:sz w:val="22"/>
              </w:rPr>
              <w:br/>
              <w:t>w art. 117 ust. 4 ustawy Pzp</w:t>
            </w:r>
          </w:p>
        </w:tc>
      </w:tr>
    </w:tbl>
    <w:p w14:paraId="5D78C85C" w14:textId="77777777" w:rsidR="00EB5CF7" w:rsidRDefault="00EB5CF7" w:rsidP="00366ECA">
      <w:pPr>
        <w:shd w:val="clear" w:color="auto" w:fill="FFFFFF"/>
        <w:ind w:left="178" w:right="2"/>
        <w:jc w:val="both"/>
        <w:rPr>
          <w:rFonts w:ascii="Calibri" w:hAnsi="Calibri" w:cs="Calibri"/>
        </w:rPr>
      </w:pPr>
    </w:p>
    <w:p w14:paraId="3CA999C6" w14:textId="29F502AB" w:rsidR="00D25576" w:rsidRPr="00D25576" w:rsidRDefault="00EB5CF7" w:rsidP="00F61A58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 związku z prowadzonym postępowaniem o udzielenie zamówienia publicznego</w:t>
      </w:r>
      <w:r w:rsidR="00971CB6">
        <w:rPr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b/>
          <w:sz w:val="22"/>
          <w:szCs w:val="22"/>
        </w:rPr>
        <w:t xml:space="preserve"> </w:t>
      </w:r>
      <w:r w:rsidR="00B52A2F" w:rsidRPr="00541D3D">
        <w:rPr>
          <w:rFonts w:asciiTheme="minorHAnsi" w:hAnsiTheme="minorHAnsi" w:cstheme="minorHAnsi"/>
          <w:b/>
          <w:bCs/>
          <w:sz w:val="22"/>
          <w:szCs w:val="22"/>
        </w:rPr>
        <w:t xml:space="preserve">"Przebudowa drogi powiatowej nr </w:t>
      </w:r>
      <w:r w:rsidR="00B52A2F" w:rsidRPr="00130932">
        <w:rPr>
          <w:rFonts w:asciiTheme="minorHAnsi" w:hAnsiTheme="minorHAnsi" w:cstheme="minorHAnsi"/>
          <w:b/>
          <w:bCs/>
          <w:sz w:val="22"/>
          <w:szCs w:val="22"/>
        </w:rPr>
        <w:t>1604L</w:t>
      </w:r>
      <w:r w:rsidR="00B52A2F" w:rsidRPr="00130932">
        <w:rPr>
          <w:rFonts w:asciiTheme="minorHAnsi" w:hAnsiTheme="minorHAnsi" w:cstheme="minorHAnsi"/>
          <w:sz w:val="22"/>
          <w:szCs w:val="22"/>
        </w:rPr>
        <w:t xml:space="preserve"> </w:t>
      </w:r>
      <w:r w:rsidR="00B52A2F" w:rsidRPr="00541D3D">
        <w:rPr>
          <w:rFonts w:asciiTheme="minorHAnsi" w:hAnsiTheme="minorHAnsi" w:cstheme="minorHAnsi"/>
          <w:b/>
          <w:bCs/>
          <w:sz w:val="22"/>
          <w:szCs w:val="22"/>
        </w:rPr>
        <w:t xml:space="preserve">- dokumentacja </w:t>
      </w:r>
      <w:r w:rsidR="00B52A2F">
        <w:rPr>
          <w:rFonts w:asciiTheme="minorHAnsi" w:hAnsiTheme="minorHAnsi" w:cstheme="minorHAnsi"/>
          <w:b/>
          <w:bCs/>
          <w:sz w:val="22"/>
          <w:szCs w:val="22"/>
        </w:rPr>
        <w:t>projektowa</w:t>
      </w:r>
      <w:r w:rsidR="00B52A2F" w:rsidRPr="00541D3D">
        <w:rPr>
          <w:rFonts w:asciiTheme="minorHAnsi" w:hAnsiTheme="minorHAnsi" w:cstheme="minorHAnsi"/>
          <w:b/>
          <w:bCs/>
          <w:sz w:val="22"/>
          <w:szCs w:val="22"/>
        </w:rPr>
        <w:t>"</w:t>
      </w:r>
    </w:p>
    <w:p w14:paraId="30EE89F1" w14:textId="77777777" w:rsidR="00EB5CF7" w:rsidRDefault="00EB5CF7" w:rsidP="00366ECA">
      <w:pPr>
        <w:pStyle w:val="Zwykytekst1"/>
        <w:tabs>
          <w:tab w:val="left" w:pos="9214"/>
        </w:tabs>
        <w:spacing w:after="120"/>
        <w:ind w:right="-1"/>
        <w:jc w:val="both"/>
        <w:rPr>
          <w:rFonts w:ascii="Calibri" w:hAnsi="Calibri" w:cs="Calibri"/>
          <w:b/>
          <w:sz w:val="22"/>
          <w:szCs w:val="22"/>
        </w:rPr>
      </w:pPr>
    </w:p>
    <w:p w14:paraId="4A2EB532" w14:textId="77777777" w:rsidR="00EB5CF7" w:rsidRDefault="00EB5CF7" w:rsidP="00366ECA">
      <w:pPr>
        <w:pStyle w:val="Zwykytekst1"/>
        <w:tabs>
          <w:tab w:val="left" w:pos="9214"/>
        </w:tabs>
        <w:spacing w:after="120"/>
        <w:ind w:right="-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JA/MY</w:t>
      </w:r>
      <w:r>
        <w:rPr>
          <w:rFonts w:ascii="Calibri" w:hAnsi="Calibri" w:cs="Calibri"/>
          <w:sz w:val="22"/>
          <w:szCs w:val="22"/>
        </w:rPr>
        <w:t>:</w:t>
      </w:r>
    </w:p>
    <w:p w14:paraId="7CEA2669" w14:textId="77777777" w:rsidR="00EB5CF7" w:rsidRDefault="00EB5CF7" w:rsidP="00DB39B0">
      <w:pPr>
        <w:pStyle w:val="Zwykytekst1"/>
        <w:tabs>
          <w:tab w:val="left" w:pos="9214"/>
        </w:tabs>
        <w:ind w:right="-286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</w:t>
      </w:r>
    </w:p>
    <w:p w14:paraId="3DD095E3" w14:textId="77777777" w:rsidR="00EB5CF7" w:rsidRDefault="00EB5CF7" w:rsidP="00366ECA">
      <w:pPr>
        <w:pStyle w:val="Zwykytekst1"/>
        <w:tabs>
          <w:tab w:val="left" w:pos="9214"/>
        </w:tabs>
        <w:ind w:right="141"/>
        <w:jc w:val="center"/>
        <w:rPr>
          <w:rFonts w:ascii="Calibri" w:hAnsi="Calibri" w:cs="Calibri"/>
          <w:i/>
          <w:sz w:val="18"/>
          <w:szCs w:val="16"/>
        </w:rPr>
      </w:pPr>
      <w:r>
        <w:rPr>
          <w:rFonts w:ascii="Calibri" w:hAnsi="Calibri" w:cs="Calibri"/>
          <w:i/>
          <w:sz w:val="18"/>
          <w:szCs w:val="16"/>
        </w:rPr>
        <w:t>(imię i nazwisko osoby/osób upoważnionej/-ych do reprezentowania Wykonawców wspólnie ubiegających się o udzielenie zamówienia)</w:t>
      </w:r>
    </w:p>
    <w:p w14:paraId="0612F62B" w14:textId="77777777" w:rsidR="00EB5CF7" w:rsidRDefault="00EB5CF7" w:rsidP="00366ECA">
      <w:pPr>
        <w:ind w:right="284"/>
        <w:jc w:val="both"/>
        <w:rPr>
          <w:rFonts w:ascii="Calibri" w:hAnsi="Calibri" w:cs="Calibri"/>
          <w:sz w:val="22"/>
          <w:szCs w:val="22"/>
        </w:rPr>
      </w:pPr>
    </w:p>
    <w:p w14:paraId="207A74CA" w14:textId="77777777" w:rsidR="00EB5CF7" w:rsidRDefault="00EB5CF7" w:rsidP="00366ECA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w imieniu Wykonawcy:</w:t>
      </w:r>
    </w:p>
    <w:p w14:paraId="6AACEBA5" w14:textId="77777777" w:rsidR="00DB39B0" w:rsidRDefault="00DB39B0" w:rsidP="00366ECA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F401F90" w14:textId="77777777" w:rsidR="00DB39B0" w:rsidRDefault="00DB39B0" w:rsidP="00DB39B0">
      <w:pPr>
        <w:pStyle w:val="Zwykytekst1"/>
        <w:tabs>
          <w:tab w:val="left" w:pos="9214"/>
        </w:tabs>
        <w:ind w:right="-286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</w:t>
      </w:r>
    </w:p>
    <w:p w14:paraId="4EECEF63" w14:textId="77777777" w:rsidR="00EB5CF7" w:rsidRDefault="00EB5CF7" w:rsidP="00366ECA">
      <w:pPr>
        <w:jc w:val="center"/>
        <w:rPr>
          <w:rFonts w:ascii="Calibri" w:hAnsi="Calibri" w:cs="Calibri"/>
          <w:bCs/>
          <w:i/>
          <w:sz w:val="18"/>
          <w:szCs w:val="16"/>
        </w:rPr>
      </w:pPr>
      <w:r>
        <w:rPr>
          <w:rFonts w:ascii="Calibri" w:hAnsi="Calibri" w:cs="Calibri"/>
          <w:bCs/>
          <w:i/>
          <w:sz w:val="18"/>
          <w:szCs w:val="16"/>
        </w:rPr>
        <w:t>(wpisać nazwy (firmy) Wykonawców wspólnie ubiegających się o udzielenie zamówienia)</w:t>
      </w:r>
    </w:p>
    <w:p w14:paraId="72A87C5B" w14:textId="77777777" w:rsidR="00EB5CF7" w:rsidRDefault="00EB5CF7" w:rsidP="00366ECA">
      <w:pPr>
        <w:spacing w:after="120"/>
        <w:jc w:val="center"/>
        <w:rPr>
          <w:rFonts w:ascii="Calibri" w:hAnsi="Calibri" w:cs="Calibri"/>
          <w:bCs/>
          <w:i/>
          <w:sz w:val="16"/>
          <w:szCs w:val="16"/>
        </w:rPr>
      </w:pPr>
    </w:p>
    <w:p w14:paraId="44B7B5A1" w14:textId="77777777" w:rsidR="00EB5CF7" w:rsidRDefault="00EB5CF7" w:rsidP="00366ECA">
      <w:pPr>
        <w:spacing w:after="120"/>
        <w:jc w:val="center"/>
        <w:rPr>
          <w:rFonts w:ascii="Calibri" w:hAnsi="Calibri" w:cs="Calibri"/>
          <w:bCs/>
          <w:i/>
          <w:sz w:val="22"/>
          <w:szCs w:val="22"/>
        </w:rPr>
      </w:pPr>
    </w:p>
    <w:p w14:paraId="56BFC405" w14:textId="77777777" w:rsidR="00EB5CF7" w:rsidRDefault="00EB5CF7" w:rsidP="00366ECA">
      <w:pPr>
        <w:spacing w:before="20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OŚWIADCZAM/-MY</w:t>
      </w:r>
      <w:r>
        <w:rPr>
          <w:rFonts w:ascii="Calibri" w:hAnsi="Calibri" w:cs="Calibri"/>
          <w:sz w:val="22"/>
          <w:szCs w:val="22"/>
        </w:rPr>
        <w:t>, iż następujące usługi wykonają poszczególni Wykonawcy wspólnie ubiegający się o udzielenie zamówienia:</w:t>
      </w:r>
    </w:p>
    <w:p w14:paraId="15CFC830" w14:textId="77777777" w:rsidR="00EB5CF7" w:rsidRDefault="00EB5CF7" w:rsidP="00366ECA">
      <w:pPr>
        <w:spacing w:before="200"/>
        <w:jc w:val="both"/>
        <w:rPr>
          <w:rFonts w:ascii="Calibri" w:hAnsi="Calibri" w:cs="Calibri"/>
          <w:sz w:val="22"/>
          <w:szCs w:val="22"/>
        </w:rPr>
      </w:pPr>
    </w:p>
    <w:p w14:paraId="5F3FA124" w14:textId="77777777" w:rsidR="00EB5CF7" w:rsidRDefault="00EB5CF7" w:rsidP="00366ECA">
      <w:pPr>
        <w:ind w:right="-2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Wykonawca (nazwa): _______________ wykona: __________________________**</w:t>
      </w:r>
    </w:p>
    <w:p w14:paraId="2715DBC3" w14:textId="77777777" w:rsidR="00EB5CF7" w:rsidRDefault="00EB5CF7" w:rsidP="00366ECA">
      <w:pPr>
        <w:ind w:right="-2"/>
        <w:jc w:val="both"/>
        <w:rPr>
          <w:rFonts w:ascii="Calibri" w:hAnsi="Calibri" w:cs="Calibri"/>
          <w:sz w:val="22"/>
          <w:szCs w:val="22"/>
        </w:rPr>
      </w:pPr>
    </w:p>
    <w:p w14:paraId="0C9CA115" w14:textId="77777777" w:rsidR="00EB5CF7" w:rsidRDefault="00EB5CF7" w:rsidP="00366ECA">
      <w:pPr>
        <w:ind w:right="-2"/>
        <w:jc w:val="both"/>
        <w:rPr>
          <w:rFonts w:ascii="Calibri" w:hAnsi="Calibri" w:cs="Calibri"/>
          <w:sz w:val="22"/>
          <w:szCs w:val="22"/>
        </w:rPr>
      </w:pPr>
    </w:p>
    <w:p w14:paraId="6FDC62EA" w14:textId="77777777" w:rsidR="00EB5CF7" w:rsidRDefault="00EB5CF7" w:rsidP="00366ECA">
      <w:pPr>
        <w:ind w:right="-2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Wykonawca (nazwa): _______________ wykona: __________________________**</w:t>
      </w:r>
    </w:p>
    <w:p w14:paraId="74CBA55D" w14:textId="77777777" w:rsidR="00EB5CF7" w:rsidRDefault="00EB5CF7" w:rsidP="00366ECA">
      <w:pPr>
        <w:ind w:right="-2"/>
        <w:jc w:val="both"/>
        <w:rPr>
          <w:rFonts w:ascii="Calibri" w:hAnsi="Calibri" w:cs="Calibri"/>
          <w:sz w:val="22"/>
          <w:szCs w:val="22"/>
        </w:rPr>
      </w:pPr>
    </w:p>
    <w:p w14:paraId="4393D274" w14:textId="77777777" w:rsidR="00EB5CF7" w:rsidRDefault="00EB5CF7" w:rsidP="00366ECA">
      <w:pPr>
        <w:spacing w:after="120"/>
        <w:jc w:val="both"/>
        <w:rPr>
          <w:rFonts w:ascii="Calibri" w:hAnsi="Calibri" w:cs="Calibri"/>
          <w:spacing w:val="4"/>
          <w:sz w:val="22"/>
          <w:szCs w:val="22"/>
        </w:rPr>
      </w:pPr>
    </w:p>
    <w:p w14:paraId="18FD74C0" w14:textId="77777777" w:rsidR="00EB5CF7" w:rsidRDefault="00EB5CF7" w:rsidP="00366ECA">
      <w:pPr>
        <w:spacing w:after="120"/>
        <w:jc w:val="both"/>
        <w:rPr>
          <w:rFonts w:ascii="Calibri" w:hAnsi="Calibri" w:cs="Calibri"/>
          <w:spacing w:val="4"/>
          <w:sz w:val="22"/>
          <w:szCs w:val="22"/>
        </w:rPr>
      </w:pPr>
      <w:r>
        <w:rPr>
          <w:rFonts w:ascii="Calibri" w:hAnsi="Calibri" w:cs="Calibri"/>
          <w:spacing w:val="4"/>
          <w:sz w:val="22"/>
          <w:szCs w:val="22"/>
        </w:rPr>
        <w:t>** należy dostosować do ilości Wykonawców w konsorcjum</w:t>
      </w:r>
    </w:p>
    <w:p w14:paraId="4E749D9A" w14:textId="77777777" w:rsidR="00EB5CF7" w:rsidRDefault="00EB5CF7" w:rsidP="00366ECA">
      <w:pPr>
        <w:pStyle w:val="Akapitzlist"/>
        <w:spacing w:before="120" w:after="120"/>
        <w:ind w:left="0"/>
        <w:jc w:val="center"/>
        <w:rPr>
          <w:rFonts w:ascii="Calibri" w:hAnsi="Calibri" w:cs="Calibri"/>
        </w:rPr>
      </w:pPr>
    </w:p>
    <w:p w14:paraId="1F1DE2DE" w14:textId="77777777" w:rsidR="00EB5CF7" w:rsidRDefault="00EB5CF7" w:rsidP="00366ECA">
      <w:pPr>
        <w:shd w:val="clear" w:color="auto" w:fill="FFFFFF"/>
        <w:ind w:left="178" w:right="2"/>
        <w:jc w:val="both"/>
        <w:rPr>
          <w:rFonts w:ascii="Calibri" w:hAnsi="Calibri" w:cs="Calibri"/>
        </w:rPr>
      </w:pPr>
    </w:p>
    <w:p w14:paraId="58952EE5" w14:textId="77777777" w:rsidR="00EB5CF7" w:rsidRDefault="00EB5CF7" w:rsidP="00366ECA">
      <w:pPr>
        <w:shd w:val="clear" w:color="auto" w:fill="FFFFFF"/>
        <w:ind w:left="178" w:right="2"/>
        <w:jc w:val="both"/>
        <w:rPr>
          <w:rFonts w:ascii="Calibri" w:hAnsi="Calibri" w:cs="Calibri"/>
        </w:rPr>
      </w:pPr>
    </w:p>
    <w:p w14:paraId="54FC0D24" w14:textId="77777777" w:rsidR="00EB5CF7" w:rsidRDefault="00EB5CF7" w:rsidP="00366ECA">
      <w:pPr>
        <w:shd w:val="clear" w:color="auto" w:fill="FFFFFF"/>
        <w:ind w:left="178" w:right="2"/>
        <w:jc w:val="both"/>
        <w:rPr>
          <w:rFonts w:ascii="Calibri" w:hAnsi="Calibri" w:cs="Calibri"/>
        </w:rPr>
      </w:pPr>
    </w:p>
    <w:p w14:paraId="5B36303D" w14:textId="77777777" w:rsidR="00EB5CF7" w:rsidRDefault="00EB5CF7" w:rsidP="00366ECA">
      <w:pPr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</w:p>
    <w:p w14:paraId="27602927" w14:textId="379E7B87" w:rsidR="00EB5CF7" w:rsidRDefault="00EB5CF7" w:rsidP="00366ECA">
      <w:pPr>
        <w:rPr>
          <w:rFonts w:ascii="Calibri" w:hAnsi="Calibri" w:cs="Calibri"/>
          <w:b/>
          <w:sz w:val="22"/>
          <w:szCs w:val="22"/>
        </w:rPr>
      </w:pPr>
    </w:p>
    <w:p w14:paraId="55F5B93E" w14:textId="4ED05923" w:rsidR="009F5A71" w:rsidRDefault="009F5A71" w:rsidP="00366ECA">
      <w:pPr>
        <w:rPr>
          <w:rFonts w:ascii="Calibri" w:hAnsi="Calibri" w:cs="Calibri"/>
          <w:b/>
          <w:sz w:val="22"/>
          <w:szCs w:val="22"/>
        </w:rPr>
      </w:pPr>
    </w:p>
    <w:p w14:paraId="1DA86914" w14:textId="77777777" w:rsidR="00DB47A9" w:rsidRDefault="00DB47A9" w:rsidP="00366ECA">
      <w:pPr>
        <w:rPr>
          <w:rFonts w:ascii="Calibri" w:hAnsi="Calibri" w:cs="Calibri"/>
          <w:b/>
          <w:sz w:val="22"/>
          <w:szCs w:val="22"/>
        </w:rPr>
      </w:pPr>
    </w:p>
    <w:p w14:paraId="29F876D9" w14:textId="3BF42239" w:rsidR="009F5A71" w:rsidRDefault="009F5A71" w:rsidP="00366ECA">
      <w:pPr>
        <w:rPr>
          <w:rFonts w:ascii="Calibri" w:hAnsi="Calibri" w:cs="Calibri"/>
          <w:b/>
          <w:sz w:val="22"/>
          <w:szCs w:val="22"/>
        </w:rPr>
      </w:pPr>
    </w:p>
    <w:p w14:paraId="1FD1B1CF" w14:textId="77777777" w:rsidR="009F5A71" w:rsidRDefault="009F5A71" w:rsidP="00366ECA">
      <w:pPr>
        <w:rPr>
          <w:rFonts w:ascii="Calibri" w:hAnsi="Calibri" w:cs="Calibri"/>
          <w:b/>
          <w:sz w:val="22"/>
          <w:szCs w:val="22"/>
        </w:rPr>
      </w:pPr>
    </w:p>
    <w:p w14:paraId="2F178912" w14:textId="77777777" w:rsidR="00EB5CF7" w:rsidRDefault="00EB5CF7" w:rsidP="00366ECA">
      <w:pPr>
        <w:shd w:val="clear" w:color="auto" w:fill="FFFFFF"/>
        <w:ind w:left="178" w:right="2"/>
        <w:jc w:val="both"/>
        <w:rPr>
          <w:rFonts w:ascii="Calibri" w:hAnsi="Calibri" w:cs="Calibri"/>
        </w:rPr>
      </w:pPr>
    </w:p>
    <w:p w14:paraId="6F46057D" w14:textId="77777777" w:rsidR="00F61A58" w:rsidRDefault="00F61A58" w:rsidP="00366ECA">
      <w:pPr>
        <w:shd w:val="clear" w:color="auto" w:fill="FFFFFF"/>
        <w:ind w:left="178" w:right="2"/>
        <w:jc w:val="both"/>
        <w:rPr>
          <w:rFonts w:ascii="Calibri" w:hAnsi="Calibri" w:cs="Calibri"/>
        </w:rPr>
      </w:pPr>
    </w:p>
    <w:p w14:paraId="34F25174" w14:textId="77777777" w:rsidR="00EB5CF7" w:rsidRDefault="00EB5CF7" w:rsidP="00366ECA">
      <w:pPr>
        <w:shd w:val="clear" w:color="auto" w:fill="FFFFFF"/>
        <w:ind w:left="178" w:right="2"/>
        <w:jc w:val="both"/>
        <w:rPr>
          <w:rFonts w:ascii="Calibri" w:hAnsi="Calibri" w:cs="Calibri"/>
        </w:rPr>
      </w:pPr>
    </w:p>
    <w:p w14:paraId="4F2BA7C8" w14:textId="77777777" w:rsidR="00EB5CF7" w:rsidRDefault="00EB5CF7" w:rsidP="00366ECA">
      <w:pPr>
        <w:shd w:val="clear" w:color="auto" w:fill="FFFFFF"/>
        <w:ind w:left="178" w:right="2"/>
        <w:jc w:val="both"/>
        <w:rPr>
          <w:rFonts w:ascii="Calibri" w:hAnsi="Calibri" w:cs="Calibri"/>
        </w:rPr>
      </w:pPr>
    </w:p>
    <w:p w14:paraId="52E5D6CF" w14:textId="7CC85750" w:rsidR="00940C0A" w:rsidRDefault="00940C0A" w:rsidP="00366ECA">
      <w:pPr>
        <w:jc w:val="righ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Zał. nr </w:t>
      </w:r>
      <w:r w:rsidR="005C486B">
        <w:rPr>
          <w:rFonts w:ascii="Calibri" w:hAnsi="Calibri" w:cs="Calibri"/>
          <w:b/>
          <w:sz w:val="22"/>
          <w:szCs w:val="22"/>
        </w:rPr>
        <w:t xml:space="preserve">9 </w:t>
      </w:r>
      <w:r>
        <w:rPr>
          <w:rFonts w:ascii="Calibri" w:hAnsi="Calibri" w:cs="Calibri"/>
          <w:b/>
          <w:sz w:val="22"/>
          <w:szCs w:val="22"/>
        </w:rPr>
        <w:t>do SWZ</w:t>
      </w:r>
    </w:p>
    <w:tbl>
      <w:tblPr>
        <w:tblW w:w="92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069"/>
      </w:tblGrid>
      <w:tr w:rsidR="00940C0A" w14:paraId="31B1143C" w14:textId="77777777" w:rsidTr="00465F11">
        <w:trPr>
          <w:trHeight w:val="2041"/>
          <w:jc w:val="center"/>
        </w:trPr>
        <w:tc>
          <w:tcPr>
            <w:tcW w:w="4219" w:type="dxa"/>
            <w:vAlign w:val="bottom"/>
          </w:tcPr>
          <w:p w14:paraId="6C129FBC" w14:textId="49DC6955" w:rsidR="00940C0A" w:rsidRDefault="0017038B" w:rsidP="00DB39B0">
            <w:pPr>
              <w:pStyle w:val="Zwykytekst3"/>
              <w:ind w:right="2"/>
              <w:jc w:val="center"/>
              <w:rPr>
                <w:rFonts w:ascii="Calibri" w:hAnsi="Calibri" w:cs="Calibri"/>
                <w:b/>
                <w:sz w:val="18"/>
                <w:szCs w:val="22"/>
              </w:rPr>
            </w:pPr>
            <w:r w:rsidRPr="00DB39B0">
              <w:rPr>
                <w:rFonts w:ascii="Calibri" w:hAnsi="Calibri" w:cs="Calibri"/>
                <w:i/>
                <w:sz w:val="14"/>
                <w:szCs w:val="14"/>
              </w:rPr>
              <w:t>(pełna nazwa Wykonawcy/Wykonawców w przypadku wykonawców wspólnie ubiegających się o udzielenie</w:t>
            </w:r>
            <w:r w:rsidRPr="00DB39B0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r w:rsidRPr="00DB39B0">
              <w:rPr>
                <w:rFonts w:ascii="Calibri" w:hAnsi="Calibri" w:cs="Calibri"/>
                <w:i/>
                <w:sz w:val="14"/>
                <w:szCs w:val="14"/>
              </w:rPr>
              <w:t>zamówienia)</w:t>
            </w:r>
            <w:r w:rsidRPr="00DB39B0">
              <w:rPr>
                <w:rFonts w:ascii="Calibri" w:hAnsi="Calibri" w:cs="Calibri"/>
                <w:sz w:val="14"/>
                <w:szCs w:val="14"/>
              </w:rPr>
              <w:t>.</w:t>
            </w:r>
          </w:p>
        </w:tc>
        <w:tc>
          <w:tcPr>
            <w:tcW w:w="5069" w:type="dxa"/>
            <w:shd w:val="clear" w:color="auto" w:fill="E6E6E6"/>
            <w:vAlign w:val="center"/>
          </w:tcPr>
          <w:p w14:paraId="1C1A0ACC" w14:textId="16399832" w:rsidR="00940C0A" w:rsidRDefault="005F07FE" w:rsidP="00366ECA">
            <w:pPr>
              <w:ind w:left="-142" w:right="2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bookmarkStart w:id="6" w:name="_Hlk126506433"/>
            <w:r>
              <w:rPr>
                <w:rFonts w:ascii="Calibri" w:hAnsi="Calibri" w:cs="Calibri"/>
                <w:b/>
                <w:sz w:val="22"/>
                <w:szCs w:val="22"/>
              </w:rPr>
              <w:t>ZOBOWIĄZYWANIE</w:t>
            </w:r>
          </w:p>
          <w:p w14:paraId="5397EE1A" w14:textId="2BB1E7CF" w:rsidR="005F07FE" w:rsidRDefault="001942C8" w:rsidP="00366ECA">
            <w:pPr>
              <w:jc w:val="center"/>
              <w:rPr>
                <w:rFonts w:ascii="Arial" w:hAnsi="Arial" w:cs="Arial"/>
                <w:b/>
                <w:bCs/>
                <w:kern w:val="2"/>
                <w:lang w:eastAsia="ar-SA"/>
              </w:rPr>
            </w:pPr>
            <w:r>
              <w:rPr>
                <w:rFonts w:ascii="Arial" w:hAnsi="Arial" w:cs="Arial"/>
                <w:b/>
                <w:bCs/>
                <w:kern w:val="2"/>
                <w:lang w:eastAsia="ar-SA"/>
              </w:rPr>
              <w:t>d</w:t>
            </w:r>
            <w:r w:rsidR="005F07FE">
              <w:rPr>
                <w:rFonts w:ascii="Arial" w:hAnsi="Arial" w:cs="Arial"/>
                <w:b/>
                <w:bCs/>
                <w:kern w:val="2"/>
                <w:lang w:eastAsia="ar-SA"/>
              </w:rPr>
              <w:t>o oddania do dyspozycji niezbędnych zasobów na okres korzystania z nich przy wykonaniu zamówienia</w:t>
            </w:r>
          </w:p>
          <w:bookmarkEnd w:id="6"/>
          <w:p w14:paraId="4DBEF45B" w14:textId="3DD7D52E" w:rsidR="005F07FE" w:rsidRDefault="005F07FE" w:rsidP="00366ECA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50BBEAB2" w14:textId="77777777" w:rsidR="00EB5CF7" w:rsidRDefault="00EB5CF7" w:rsidP="00366ECA">
      <w:pPr>
        <w:jc w:val="right"/>
        <w:rPr>
          <w:rFonts w:ascii="Calibri" w:hAnsi="Calibri" w:cs="Calibri"/>
          <w:b/>
          <w:sz w:val="22"/>
          <w:szCs w:val="22"/>
        </w:rPr>
      </w:pPr>
    </w:p>
    <w:p w14:paraId="54279D42" w14:textId="77777777" w:rsidR="00EB5CF7" w:rsidRDefault="00EB5CF7" w:rsidP="00FE5F08">
      <w:pPr>
        <w:rPr>
          <w:rFonts w:ascii="Calibri" w:hAnsi="Calibri" w:cs="Calibri"/>
          <w:b/>
          <w:sz w:val="22"/>
          <w:szCs w:val="22"/>
        </w:rPr>
      </w:pPr>
    </w:p>
    <w:p w14:paraId="396F746A" w14:textId="77777777" w:rsidR="00940C0A" w:rsidRDefault="00940C0A" w:rsidP="00366ECA">
      <w:pPr>
        <w:jc w:val="both"/>
        <w:rPr>
          <w:rFonts w:ascii="Calibri" w:hAnsi="Calibri" w:cs="Calibri"/>
          <w:spacing w:val="4"/>
          <w:sz w:val="22"/>
          <w:szCs w:val="22"/>
        </w:rPr>
      </w:pPr>
      <w:r>
        <w:rPr>
          <w:rFonts w:ascii="Calibri" w:hAnsi="Calibri" w:cs="Calibri"/>
          <w:spacing w:val="4"/>
          <w:sz w:val="22"/>
          <w:szCs w:val="22"/>
        </w:rPr>
        <w:t xml:space="preserve">Działając w imieniu i na rzecz: </w:t>
      </w:r>
    </w:p>
    <w:p w14:paraId="03D1DCFB" w14:textId="77777777" w:rsidR="00940C0A" w:rsidRDefault="00940C0A" w:rsidP="00DB39B0">
      <w:pPr>
        <w:jc w:val="center"/>
        <w:rPr>
          <w:rFonts w:ascii="Calibri" w:hAnsi="Calibri" w:cs="Calibri"/>
          <w:spacing w:val="4"/>
          <w:sz w:val="22"/>
          <w:szCs w:val="22"/>
        </w:rPr>
      </w:pPr>
      <w:r>
        <w:rPr>
          <w:rFonts w:ascii="Calibri" w:hAnsi="Calibri" w:cs="Calibri"/>
          <w:spacing w:val="4"/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14:paraId="251744D4" w14:textId="77777777" w:rsidR="00940C0A" w:rsidRDefault="00940C0A" w:rsidP="00DB39B0">
      <w:pPr>
        <w:jc w:val="center"/>
        <w:rPr>
          <w:rFonts w:ascii="Calibri" w:hAnsi="Calibri" w:cs="Calibri"/>
          <w:spacing w:val="4"/>
          <w:sz w:val="22"/>
          <w:szCs w:val="22"/>
        </w:rPr>
      </w:pPr>
      <w:r>
        <w:rPr>
          <w:rFonts w:ascii="Calibri" w:hAnsi="Calibri" w:cs="Calibri"/>
          <w:spacing w:val="4"/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14:paraId="08B842F9" w14:textId="77777777" w:rsidR="00940C0A" w:rsidRPr="00DB39B0" w:rsidRDefault="00940C0A" w:rsidP="00366ECA">
      <w:pPr>
        <w:jc w:val="both"/>
        <w:rPr>
          <w:rFonts w:ascii="Calibri" w:hAnsi="Calibri" w:cs="Calibri"/>
          <w:spacing w:val="4"/>
          <w:sz w:val="18"/>
          <w:szCs w:val="18"/>
        </w:rPr>
      </w:pPr>
      <w:r w:rsidRPr="00DB39B0">
        <w:rPr>
          <w:rFonts w:ascii="Calibri" w:hAnsi="Calibri" w:cs="Calibri"/>
          <w:i/>
          <w:sz w:val="18"/>
          <w:szCs w:val="18"/>
        </w:rPr>
        <w:t>(Pełna nazwa podmiotu udostępniającego zasoby</w:t>
      </w:r>
      <w:r w:rsidRPr="00DB39B0">
        <w:rPr>
          <w:rFonts w:ascii="Calibri" w:hAnsi="Calibri" w:cs="Calibri"/>
          <w:sz w:val="18"/>
          <w:szCs w:val="18"/>
        </w:rPr>
        <w:t>).</w:t>
      </w:r>
    </w:p>
    <w:p w14:paraId="09CE9902" w14:textId="639CF34B" w:rsidR="00940C0A" w:rsidRPr="00084F33" w:rsidRDefault="00940C0A" w:rsidP="00366ECA">
      <w:pPr>
        <w:shd w:val="clear" w:color="auto" w:fill="FFFFFF"/>
        <w:ind w:right="2"/>
        <w:jc w:val="both"/>
        <w:rPr>
          <w:rFonts w:ascii="Calibri" w:hAnsi="Calibri" w:cs="Calibri"/>
          <w:b/>
          <w:bCs/>
          <w:i/>
          <w:iCs/>
          <w:spacing w:val="-4"/>
          <w:sz w:val="28"/>
          <w:szCs w:val="28"/>
        </w:rPr>
      </w:pPr>
      <w:r>
        <w:rPr>
          <w:rFonts w:ascii="Calibri" w:hAnsi="Calibri" w:cs="Calibri"/>
          <w:sz w:val="22"/>
          <w:szCs w:val="22"/>
        </w:rPr>
        <w:t xml:space="preserve">Ubiegając się o udzielenie zamówienia publicznego </w:t>
      </w:r>
      <w:r>
        <w:rPr>
          <w:rFonts w:ascii="Calibri" w:hAnsi="Calibri" w:cs="Calibri"/>
          <w:kern w:val="2"/>
          <w:sz w:val="22"/>
          <w:szCs w:val="22"/>
          <w:lang w:eastAsia="ar-SA"/>
        </w:rPr>
        <w:t xml:space="preserve">Oświadczam, stosownie do art. 118 ustawy z dnia 11 września 2019 r. – Prawo zamówień publicznych </w:t>
      </w:r>
      <w:r w:rsidR="00DB39B0" w:rsidRPr="00260CEF">
        <w:rPr>
          <w:rFonts w:asciiTheme="minorHAnsi" w:hAnsiTheme="minorHAnsi" w:cs="Calibri"/>
          <w:sz w:val="22"/>
          <w:szCs w:val="22"/>
        </w:rPr>
        <w:t>(</w:t>
      </w:r>
      <w:r w:rsidR="000E7CF9" w:rsidRPr="000E7CF9">
        <w:rPr>
          <w:rFonts w:asciiTheme="minorHAnsi" w:hAnsiTheme="minorHAnsi" w:cs="Calibri"/>
          <w:sz w:val="22"/>
          <w:szCs w:val="22"/>
        </w:rPr>
        <w:t>t.j. Dz. U. z 2026 r. poz. 793</w:t>
      </w:r>
      <w:r w:rsidR="00DB39B0" w:rsidRPr="00260CEF">
        <w:rPr>
          <w:rFonts w:asciiTheme="minorHAnsi" w:hAnsiTheme="minorHAnsi" w:cs="Calibri"/>
          <w:sz w:val="22"/>
          <w:szCs w:val="22"/>
        </w:rPr>
        <w:t>)</w:t>
      </w:r>
      <w:r>
        <w:rPr>
          <w:rFonts w:ascii="Calibri" w:hAnsi="Calibri" w:cs="Calibri"/>
          <w:kern w:val="2"/>
          <w:sz w:val="22"/>
          <w:szCs w:val="22"/>
          <w:lang w:eastAsia="ar-SA"/>
        </w:rPr>
        <w:t xml:space="preserve">, że oddaję Wykonawcy: </w:t>
      </w:r>
    </w:p>
    <w:p w14:paraId="3EDA11DD" w14:textId="77777777" w:rsidR="009F5A71" w:rsidRPr="009F5A71" w:rsidRDefault="009F5A71" w:rsidP="00DB39B0">
      <w:pPr>
        <w:jc w:val="center"/>
        <w:rPr>
          <w:rFonts w:ascii="Calibri" w:hAnsi="Calibri" w:cs="Calibri"/>
          <w:spacing w:val="4"/>
          <w:sz w:val="22"/>
          <w:szCs w:val="22"/>
        </w:rPr>
      </w:pPr>
      <w:r w:rsidRPr="009F5A71">
        <w:rPr>
          <w:rFonts w:ascii="Calibri" w:hAnsi="Calibri" w:cs="Calibri"/>
          <w:spacing w:val="4"/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14:paraId="4EEC2E44" w14:textId="77777777" w:rsidR="009F5A71" w:rsidRPr="009F5A71" w:rsidRDefault="009F5A71" w:rsidP="00DB39B0">
      <w:pPr>
        <w:jc w:val="center"/>
        <w:rPr>
          <w:rFonts w:ascii="Calibri" w:hAnsi="Calibri" w:cs="Calibri"/>
          <w:spacing w:val="4"/>
          <w:sz w:val="22"/>
          <w:szCs w:val="22"/>
        </w:rPr>
      </w:pPr>
      <w:r w:rsidRPr="009F5A71">
        <w:rPr>
          <w:rFonts w:ascii="Calibri" w:hAnsi="Calibri" w:cs="Calibri"/>
          <w:spacing w:val="4"/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14:paraId="6BBCEEE3" w14:textId="46FB016F" w:rsidR="00940C0A" w:rsidRPr="00DB39B0" w:rsidRDefault="00940C0A" w:rsidP="00366ECA">
      <w:pPr>
        <w:widowControl w:val="0"/>
        <w:suppressAutoHyphens/>
        <w:jc w:val="center"/>
        <w:rPr>
          <w:rFonts w:ascii="Calibri" w:hAnsi="Calibri" w:cs="Calibri"/>
          <w:i/>
          <w:kern w:val="2"/>
          <w:sz w:val="18"/>
          <w:szCs w:val="18"/>
          <w:lang w:eastAsia="ar-SA"/>
        </w:rPr>
      </w:pPr>
      <w:r w:rsidRPr="00DB39B0">
        <w:rPr>
          <w:rFonts w:ascii="Calibri" w:hAnsi="Calibri" w:cs="Calibri"/>
          <w:i/>
          <w:kern w:val="2"/>
          <w:sz w:val="18"/>
          <w:szCs w:val="18"/>
          <w:lang w:eastAsia="ar-SA"/>
        </w:rPr>
        <w:t xml:space="preserve"> (nazwa i adres Wykonawcy składającego ofertę)</w:t>
      </w:r>
    </w:p>
    <w:p w14:paraId="40C07495" w14:textId="0FF96EAF" w:rsidR="00D25576" w:rsidRPr="00D25576" w:rsidRDefault="00940C0A" w:rsidP="00F61A58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i/>
          <w:kern w:val="2"/>
          <w:sz w:val="22"/>
          <w:szCs w:val="22"/>
          <w:lang w:eastAsia="ar-SA"/>
        </w:rPr>
        <w:t>do dyspozycji niezbędne zasoby na potrzeby realizacji zamówienia</w:t>
      </w:r>
      <w:r>
        <w:rPr>
          <w:rFonts w:ascii="Calibri" w:hAnsi="Calibri" w:cs="Calibri"/>
          <w:sz w:val="22"/>
          <w:szCs w:val="22"/>
        </w:rPr>
        <w:t xml:space="preserve"> </w:t>
      </w:r>
      <w:r w:rsidR="00775D2D">
        <w:rPr>
          <w:rFonts w:ascii="Calibri" w:hAnsi="Calibri" w:cs="Calibri"/>
          <w:sz w:val="22"/>
          <w:szCs w:val="22"/>
        </w:rPr>
        <w:t xml:space="preserve">pn. </w:t>
      </w:r>
      <w:r w:rsidR="00B52A2F" w:rsidRPr="00541D3D">
        <w:rPr>
          <w:rFonts w:asciiTheme="minorHAnsi" w:hAnsiTheme="minorHAnsi" w:cstheme="minorHAnsi"/>
          <w:b/>
          <w:bCs/>
          <w:sz w:val="22"/>
          <w:szCs w:val="22"/>
        </w:rPr>
        <w:t xml:space="preserve">"Przebudowa drogi powiatowej nr </w:t>
      </w:r>
      <w:r w:rsidR="00B52A2F" w:rsidRPr="00130932">
        <w:rPr>
          <w:rFonts w:asciiTheme="minorHAnsi" w:hAnsiTheme="minorHAnsi" w:cstheme="minorHAnsi"/>
          <w:b/>
          <w:bCs/>
          <w:sz w:val="22"/>
          <w:szCs w:val="22"/>
        </w:rPr>
        <w:t>1604L</w:t>
      </w:r>
      <w:r w:rsidR="00B52A2F" w:rsidRPr="00130932">
        <w:rPr>
          <w:rFonts w:asciiTheme="minorHAnsi" w:hAnsiTheme="minorHAnsi" w:cstheme="minorHAnsi"/>
          <w:sz w:val="22"/>
          <w:szCs w:val="22"/>
        </w:rPr>
        <w:t xml:space="preserve"> </w:t>
      </w:r>
      <w:r w:rsidR="00B52A2F" w:rsidRPr="00541D3D">
        <w:rPr>
          <w:rFonts w:asciiTheme="minorHAnsi" w:hAnsiTheme="minorHAnsi" w:cstheme="minorHAnsi"/>
          <w:b/>
          <w:bCs/>
          <w:sz w:val="22"/>
          <w:szCs w:val="22"/>
        </w:rPr>
        <w:t xml:space="preserve">- dokumentacja </w:t>
      </w:r>
      <w:r w:rsidR="00B52A2F">
        <w:rPr>
          <w:rFonts w:asciiTheme="minorHAnsi" w:hAnsiTheme="minorHAnsi" w:cstheme="minorHAnsi"/>
          <w:b/>
          <w:bCs/>
          <w:sz w:val="22"/>
          <w:szCs w:val="22"/>
        </w:rPr>
        <w:t>projektowa</w:t>
      </w:r>
      <w:r w:rsidR="00B52A2F" w:rsidRPr="00541D3D">
        <w:rPr>
          <w:rFonts w:asciiTheme="minorHAnsi" w:hAnsiTheme="minorHAnsi" w:cstheme="minorHAnsi"/>
          <w:b/>
          <w:bCs/>
          <w:sz w:val="22"/>
          <w:szCs w:val="22"/>
        </w:rPr>
        <w:t>"</w:t>
      </w:r>
    </w:p>
    <w:p w14:paraId="059ED7DD" w14:textId="32454D19" w:rsidR="000479F7" w:rsidRPr="000479F7" w:rsidRDefault="000479F7" w:rsidP="000479F7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A255AAC" w14:textId="39CBFD79" w:rsidR="00940C0A" w:rsidRDefault="00940C0A" w:rsidP="00366ECA">
      <w:pPr>
        <w:widowControl w:val="0"/>
        <w:suppressAutoHyphens/>
        <w:rPr>
          <w:rFonts w:ascii="Calibri" w:hAnsi="Calibri" w:cs="Calibri"/>
          <w:b/>
          <w:sz w:val="22"/>
          <w:szCs w:val="22"/>
          <w:lang w:eastAsia="en-US"/>
        </w:rPr>
      </w:pPr>
    </w:p>
    <w:p w14:paraId="16145B05" w14:textId="77777777" w:rsidR="00940C0A" w:rsidRDefault="00940C0A" w:rsidP="00366ECA">
      <w:pPr>
        <w:widowControl w:val="0"/>
        <w:suppressAutoHyphens/>
        <w:rPr>
          <w:rFonts w:ascii="Calibri" w:hAnsi="Calibri" w:cs="Calibri"/>
          <w:i/>
          <w:kern w:val="2"/>
          <w:sz w:val="22"/>
          <w:szCs w:val="22"/>
          <w:lang w:eastAsia="ar-SA"/>
        </w:rPr>
      </w:pPr>
      <w:r>
        <w:rPr>
          <w:rFonts w:ascii="Calibri" w:hAnsi="Calibri" w:cs="Calibri"/>
          <w:i/>
          <w:kern w:val="2"/>
          <w:sz w:val="22"/>
          <w:szCs w:val="22"/>
          <w:lang w:eastAsia="ar-SA"/>
        </w:rPr>
        <w:t>Zakres naszego udziału przy wykonywaniu zamówienia publicznego</w:t>
      </w:r>
    </w:p>
    <w:p w14:paraId="55B7BE85" w14:textId="77777777" w:rsidR="009F5A71" w:rsidRPr="009F5A71" w:rsidRDefault="009F5A71" w:rsidP="00DB39B0">
      <w:pPr>
        <w:jc w:val="center"/>
        <w:rPr>
          <w:rFonts w:ascii="Calibri" w:hAnsi="Calibri" w:cs="Calibri"/>
          <w:spacing w:val="4"/>
          <w:sz w:val="22"/>
          <w:szCs w:val="22"/>
        </w:rPr>
      </w:pPr>
      <w:r w:rsidRPr="009F5A71">
        <w:rPr>
          <w:rFonts w:ascii="Calibri" w:hAnsi="Calibri" w:cs="Calibri"/>
          <w:spacing w:val="4"/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14:paraId="0514C9AA" w14:textId="77777777" w:rsidR="009F5A71" w:rsidRPr="009F5A71" w:rsidRDefault="009F5A71" w:rsidP="00DB39B0">
      <w:pPr>
        <w:jc w:val="center"/>
        <w:rPr>
          <w:rFonts w:ascii="Calibri" w:hAnsi="Calibri" w:cs="Calibri"/>
          <w:spacing w:val="4"/>
          <w:sz w:val="22"/>
          <w:szCs w:val="22"/>
        </w:rPr>
      </w:pPr>
      <w:r w:rsidRPr="009F5A71">
        <w:rPr>
          <w:rFonts w:ascii="Calibri" w:hAnsi="Calibri" w:cs="Calibri"/>
          <w:spacing w:val="4"/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14:paraId="61E106BE" w14:textId="2672D485" w:rsidR="00940C0A" w:rsidRDefault="00940C0A" w:rsidP="00366ECA">
      <w:pPr>
        <w:widowControl w:val="0"/>
        <w:suppressAutoHyphens/>
        <w:rPr>
          <w:rFonts w:ascii="Calibri" w:hAnsi="Calibri" w:cs="Calibri"/>
          <w:i/>
          <w:kern w:val="2"/>
          <w:sz w:val="22"/>
          <w:szCs w:val="22"/>
          <w:lang w:eastAsia="ar-SA"/>
        </w:rPr>
      </w:pPr>
      <w:r>
        <w:rPr>
          <w:rFonts w:ascii="Calibri" w:hAnsi="Calibri" w:cs="Calibri"/>
          <w:i/>
          <w:kern w:val="2"/>
          <w:sz w:val="22"/>
          <w:szCs w:val="22"/>
          <w:lang w:eastAsia="ar-SA"/>
        </w:rPr>
        <w:t>Sposób i okres udostępnienia wykonawcy i wykorzystania ww. zasobów przez Wykonawcę przy wykonywaniu zamówienia publicznego</w:t>
      </w:r>
    </w:p>
    <w:p w14:paraId="09892DF7" w14:textId="77777777" w:rsidR="009F5A71" w:rsidRPr="009F5A71" w:rsidRDefault="009F5A71" w:rsidP="00DB39B0">
      <w:pPr>
        <w:jc w:val="center"/>
        <w:rPr>
          <w:rFonts w:ascii="Calibri" w:hAnsi="Calibri" w:cs="Calibri"/>
          <w:spacing w:val="4"/>
          <w:sz w:val="22"/>
          <w:szCs w:val="22"/>
        </w:rPr>
      </w:pPr>
      <w:r w:rsidRPr="009F5A71">
        <w:rPr>
          <w:rFonts w:ascii="Calibri" w:hAnsi="Calibri" w:cs="Calibri"/>
          <w:spacing w:val="4"/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14:paraId="6EB520D6" w14:textId="77777777" w:rsidR="009F5A71" w:rsidRPr="009F5A71" w:rsidRDefault="009F5A71" w:rsidP="00DB39B0">
      <w:pPr>
        <w:jc w:val="center"/>
        <w:rPr>
          <w:rFonts w:ascii="Calibri" w:hAnsi="Calibri" w:cs="Calibri"/>
          <w:spacing w:val="4"/>
          <w:sz w:val="22"/>
          <w:szCs w:val="22"/>
        </w:rPr>
      </w:pPr>
      <w:r w:rsidRPr="009F5A71">
        <w:rPr>
          <w:rFonts w:ascii="Calibri" w:hAnsi="Calibri" w:cs="Calibri"/>
          <w:spacing w:val="4"/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14:paraId="05389446" w14:textId="77777777" w:rsidR="00940C0A" w:rsidRDefault="00940C0A" w:rsidP="00366ECA">
      <w:pPr>
        <w:widowControl w:val="0"/>
        <w:suppressAutoHyphens/>
        <w:rPr>
          <w:rFonts w:ascii="Calibri" w:hAnsi="Calibri" w:cs="Calibri"/>
          <w:i/>
          <w:kern w:val="2"/>
          <w:sz w:val="22"/>
          <w:szCs w:val="22"/>
          <w:lang w:eastAsia="ar-SA"/>
        </w:rPr>
      </w:pPr>
    </w:p>
    <w:p w14:paraId="669CE64B" w14:textId="77777777" w:rsidR="00940C0A" w:rsidRDefault="00940C0A" w:rsidP="00366ECA">
      <w:pPr>
        <w:widowControl w:val="0"/>
        <w:suppressAutoHyphens/>
        <w:rPr>
          <w:rFonts w:ascii="Calibri" w:hAnsi="Calibri" w:cs="Calibri"/>
          <w:b/>
          <w:i/>
          <w:kern w:val="2"/>
          <w:sz w:val="22"/>
          <w:szCs w:val="22"/>
          <w:vertAlign w:val="superscript"/>
          <w:lang w:eastAsia="ar-SA"/>
        </w:rPr>
      </w:pPr>
      <w:r>
        <w:rPr>
          <w:rFonts w:ascii="Calibri" w:hAnsi="Calibri" w:cs="Calibri"/>
          <w:i/>
          <w:kern w:val="2"/>
          <w:sz w:val="22"/>
          <w:szCs w:val="22"/>
          <w:lang w:eastAsia="ar-SA"/>
        </w:rPr>
        <w:t>Oświadczam, iż w odniesieniu do warunków udziału w postępowaniu dotyczących doświadczenia, będziemy realizować usługi, których wskazane zdolności dotyczą</w:t>
      </w:r>
    </w:p>
    <w:p w14:paraId="2C3BB32C" w14:textId="77777777" w:rsidR="00940C0A" w:rsidRDefault="00940C0A" w:rsidP="00366ECA">
      <w:pPr>
        <w:widowControl w:val="0"/>
        <w:suppressAutoHyphens/>
        <w:rPr>
          <w:rFonts w:ascii="Calibri" w:hAnsi="Calibri" w:cs="Calibri"/>
          <w:i/>
          <w:kern w:val="2"/>
          <w:sz w:val="22"/>
          <w:szCs w:val="22"/>
          <w:lang w:eastAsia="ar-SA"/>
        </w:rPr>
      </w:pPr>
    </w:p>
    <w:p w14:paraId="0955765B" w14:textId="77777777" w:rsidR="00940C0A" w:rsidRDefault="00940C0A" w:rsidP="00366ECA">
      <w:pPr>
        <w:widowControl w:val="0"/>
        <w:suppressAutoHyphens/>
        <w:rPr>
          <w:rFonts w:ascii="Calibri" w:hAnsi="Calibri" w:cs="Calibri"/>
          <w:i/>
          <w:kern w:val="2"/>
          <w:sz w:val="22"/>
          <w:szCs w:val="22"/>
          <w:lang w:eastAsia="ar-SA"/>
        </w:rPr>
      </w:pPr>
      <w:r>
        <w:rPr>
          <w:rFonts w:ascii="Calibri" w:hAnsi="Calibri" w:cs="Calibri"/>
          <w:i/>
          <w:kern w:val="2"/>
          <w:sz w:val="22"/>
          <w:szCs w:val="22"/>
          <w:lang w:eastAsia="ar-SA"/>
        </w:rPr>
        <w:t xml:space="preserve">Charakter stosunku, jaki będzie łączył nas z wykonawcą </w:t>
      </w:r>
    </w:p>
    <w:p w14:paraId="30903B37" w14:textId="77777777" w:rsidR="009F5A71" w:rsidRPr="009F5A71" w:rsidRDefault="009F5A71" w:rsidP="00DB39B0">
      <w:pPr>
        <w:jc w:val="center"/>
        <w:rPr>
          <w:rFonts w:ascii="Calibri" w:hAnsi="Calibri" w:cs="Calibri"/>
          <w:spacing w:val="4"/>
          <w:sz w:val="22"/>
          <w:szCs w:val="22"/>
        </w:rPr>
      </w:pPr>
      <w:r w:rsidRPr="009F5A71">
        <w:rPr>
          <w:rFonts w:ascii="Calibri" w:hAnsi="Calibri" w:cs="Calibri"/>
          <w:spacing w:val="4"/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14:paraId="283C81A7" w14:textId="77777777" w:rsidR="009F5A71" w:rsidRPr="009F5A71" w:rsidRDefault="009F5A71" w:rsidP="00DB39B0">
      <w:pPr>
        <w:jc w:val="center"/>
        <w:rPr>
          <w:rFonts w:ascii="Calibri" w:hAnsi="Calibri" w:cs="Calibri"/>
          <w:spacing w:val="4"/>
          <w:sz w:val="22"/>
          <w:szCs w:val="22"/>
        </w:rPr>
      </w:pPr>
      <w:r w:rsidRPr="009F5A71">
        <w:rPr>
          <w:rFonts w:ascii="Calibri" w:hAnsi="Calibri" w:cs="Calibri"/>
          <w:spacing w:val="4"/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14:paraId="2EAA2C98" w14:textId="35B9B637" w:rsidR="00940C0A" w:rsidRDefault="00940C0A" w:rsidP="00366ECA">
      <w:pPr>
        <w:widowControl w:val="0"/>
        <w:suppressAutoHyphens/>
        <w:jc w:val="center"/>
        <w:rPr>
          <w:rFonts w:ascii="Calibri" w:hAnsi="Calibri" w:cs="Calibri"/>
          <w:kern w:val="2"/>
          <w:sz w:val="22"/>
          <w:szCs w:val="22"/>
          <w:lang w:eastAsia="ar-SA"/>
        </w:rPr>
      </w:pPr>
    </w:p>
    <w:p w14:paraId="16A5CE50" w14:textId="71E890F3" w:rsidR="00940C0A" w:rsidRDefault="00940C0A" w:rsidP="00366ECA">
      <w:pPr>
        <w:jc w:val="right"/>
        <w:rPr>
          <w:rFonts w:ascii="Calibri" w:hAnsi="Calibri" w:cs="Calibri"/>
          <w:b/>
          <w:sz w:val="22"/>
          <w:szCs w:val="22"/>
        </w:rPr>
      </w:pPr>
    </w:p>
    <w:p w14:paraId="020DBBD5" w14:textId="63EB901A" w:rsidR="00940C0A" w:rsidRDefault="00940C0A" w:rsidP="00366ECA">
      <w:pPr>
        <w:jc w:val="right"/>
        <w:rPr>
          <w:rFonts w:ascii="Calibri" w:hAnsi="Calibri" w:cs="Calibri"/>
          <w:b/>
          <w:sz w:val="22"/>
          <w:szCs w:val="22"/>
        </w:rPr>
      </w:pPr>
    </w:p>
    <w:p w14:paraId="5F04185A" w14:textId="3B271C8C" w:rsidR="00940C0A" w:rsidRDefault="00940C0A" w:rsidP="00366ECA">
      <w:pPr>
        <w:jc w:val="right"/>
        <w:rPr>
          <w:rFonts w:ascii="Calibri" w:hAnsi="Calibri" w:cs="Calibri"/>
          <w:b/>
          <w:sz w:val="22"/>
          <w:szCs w:val="22"/>
        </w:rPr>
      </w:pPr>
    </w:p>
    <w:p w14:paraId="667EF741" w14:textId="2FE074FF" w:rsidR="00940C0A" w:rsidRDefault="00940C0A" w:rsidP="00366ECA">
      <w:pPr>
        <w:jc w:val="right"/>
        <w:rPr>
          <w:rFonts w:ascii="Calibri" w:hAnsi="Calibri" w:cs="Calibri"/>
          <w:b/>
          <w:sz w:val="22"/>
          <w:szCs w:val="22"/>
        </w:rPr>
      </w:pPr>
    </w:p>
    <w:p w14:paraId="502A849A" w14:textId="77777777" w:rsidR="00670C61" w:rsidRDefault="00670C61" w:rsidP="00366ECA">
      <w:pPr>
        <w:jc w:val="right"/>
        <w:rPr>
          <w:rFonts w:ascii="Calibri" w:hAnsi="Calibri" w:cs="Calibri"/>
          <w:b/>
          <w:sz w:val="22"/>
          <w:szCs w:val="22"/>
        </w:rPr>
      </w:pPr>
    </w:p>
    <w:p w14:paraId="28552B1B" w14:textId="77777777" w:rsidR="009F5A71" w:rsidRDefault="009F5A71" w:rsidP="00670C61">
      <w:pPr>
        <w:rPr>
          <w:rFonts w:ascii="Calibri" w:hAnsi="Calibri" w:cs="Calibri"/>
          <w:b/>
          <w:sz w:val="22"/>
          <w:szCs w:val="22"/>
        </w:rPr>
      </w:pPr>
    </w:p>
    <w:p w14:paraId="612503BE" w14:textId="77777777" w:rsidR="00670C61" w:rsidRDefault="00670C61" w:rsidP="00670C61">
      <w:pPr>
        <w:rPr>
          <w:rFonts w:ascii="Calibri" w:hAnsi="Calibri" w:cs="Calibri"/>
          <w:b/>
          <w:sz w:val="22"/>
          <w:szCs w:val="22"/>
        </w:rPr>
      </w:pPr>
    </w:p>
    <w:p w14:paraId="4FA3E943" w14:textId="77777777" w:rsidR="00DB39B0" w:rsidRDefault="00DB39B0" w:rsidP="00366ECA">
      <w:pPr>
        <w:jc w:val="right"/>
        <w:rPr>
          <w:rFonts w:ascii="Calibri" w:hAnsi="Calibri" w:cs="Calibri"/>
          <w:b/>
          <w:sz w:val="22"/>
          <w:szCs w:val="22"/>
        </w:rPr>
      </w:pPr>
    </w:p>
    <w:p w14:paraId="3B328D07" w14:textId="77777777" w:rsidR="00DB39B0" w:rsidRDefault="00DB39B0" w:rsidP="00366ECA">
      <w:pPr>
        <w:jc w:val="right"/>
        <w:rPr>
          <w:rFonts w:ascii="Calibri" w:hAnsi="Calibri" w:cs="Calibri"/>
          <w:b/>
          <w:sz w:val="22"/>
          <w:szCs w:val="22"/>
        </w:rPr>
      </w:pPr>
    </w:p>
    <w:p w14:paraId="7F74A001" w14:textId="77777777" w:rsidR="00DB39B0" w:rsidRDefault="00DB39B0" w:rsidP="00366ECA">
      <w:pPr>
        <w:jc w:val="right"/>
        <w:rPr>
          <w:rFonts w:ascii="Calibri" w:hAnsi="Calibri" w:cs="Calibri"/>
          <w:b/>
          <w:sz w:val="22"/>
          <w:szCs w:val="22"/>
        </w:rPr>
      </w:pPr>
    </w:p>
    <w:p w14:paraId="4DD2E3BD" w14:textId="77777777" w:rsidR="00670C61" w:rsidRDefault="00670C61" w:rsidP="00670C61">
      <w:pPr>
        <w:rPr>
          <w:rFonts w:ascii="Calibri" w:hAnsi="Calibri" w:cs="Calibri"/>
          <w:b/>
          <w:sz w:val="22"/>
          <w:szCs w:val="22"/>
        </w:rPr>
      </w:pPr>
    </w:p>
    <w:p w14:paraId="3D5847BA" w14:textId="77777777" w:rsidR="00670C61" w:rsidRDefault="00670C61" w:rsidP="00670C61">
      <w:pPr>
        <w:rPr>
          <w:rFonts w:ascii="Calibri" w:hAnsi="Calibri" w:cs="Calibri"/>
          <w:b/>
          <w:sz w:val="22"/>
          <w:szCs w:val="22"/>
        </w:rPr>
      </w:pPr>
    </w:p>
    <w:p w14:paraId="52975325" w14:textId="77777777" w:rsidR="00670C61" w:rsidRDefault="00670C61" w:rsidP="00670C61">
      <w:pPr>
        <w:rPr>
          <w:rFonts w:ascii="Calibri" w:hAnsi="Calibri" w:cs="Calibri"/>
          <w:b/>
          <w:sz w:val="22"/>
          <w:szCs w:val="22"/>
        </w:rPr>
      </w:pPr>
    </w:p>
    <w:p w14:paraId="4F95C6F4" w14:textId="77777777" w:rsidR="007C0B95" w:rsidRDefault="007C0B95" w:rsidP="00366ECA">
      <w:pPr>
        <w:jc w:val="right"/>
        <w:rPr>
          <w:rFonts w:ascii="Calibri" w:hAnsi="Calibri" w:cs="Calibri"/>
          <w:b/>
          <w:sz w:val="22"/>
          <w:szCs w:val="22"/>
        </w:rPr>
      </w:pPr>
    </w:p>
    <w:p w14:paraId="1C6CCEA9" w14:textId="77777777" w:rsidR="007C0B95" w:rsidRDefault="007C0B95" w:rsidP="00366ECA">
      <w:pPr>
        <w:jc w:val="right"/>
        <w:rPr>
          <w:rFonts w:ascii="Calibri" w:hAnsi="Calibri" w:cs="Calibri"/>
          <w:b/>
          <w:sz w:val="22"/>
          <w:szCs w:val="22"/>
        </w:rPr>
      </w:pPr>
    </w:p>
    <w:p w14:paraId="74018D35" w14:textId="77777777" w:rsidR="007C0B95" w:rsidRDefault="007C0B95" w:rsidP="00366ECA">
      <w:pPr>
        <w:jc w:val="right"/>
        <w:rPr>
          <w:rFonts w:ascii="Calibri" w:hAnsi="Calibri" w:cs="Calibri"/>
          <w:b/>
          <w:sz w:val="22"/>
          <w:szCs w:val="22"/>
        </w:rPr>
      </w:pPr>
    </w:p>
    <w:p w14:paraId="795DCD01" w14:textId="77777777" w:rsidR="007C0B95" w:rsidRDefault="007C0B95" w:rsidP="00366ECA">
      <w:pPr>
        <w:jc w:val="right"/>
        <w:rPr>
          <w:rFonts w:ascii="Calibri" w:hAnsi="Calibri" w:cs="Calibri"/>
          <w:b/>
          <w:sz w:val="22"/>
          <w:szCs w:val="22"/>
        </w:rPr>
      </w:pPr>
    </w:p>
    <w:p w14:paraId="61C2C174" w14:textId="77777777" w:rsidR="007C0B95" w:rsidRDefault="007C0B95" w:rsidP="00366ECA">
      <w:pPr>
        <w:jc w:val="right"/>
        <w:rPr>
          <w:rFonts w:ascii="Calibri" w:hAnsi="Calibri" w:cs="Calibri"/>
          <w:b/>
          <w:sz w:val="22"/>
          <w:szCs w:val="22"/>
        </w:rPr>
      </w:pPr>
    </w:p>
    <w:p w14:paraId="7E9AE138" w14:textId="77777777" w:rsidR="007C0B95" w:rsidRDefault="007C0B95" w:rsidP="00366ECA">
      <w:pPr>
        <w:jc w:val="right"/>
        <w:rPr>
          <w:rFonts w:ascii="Calibri" w:hAnsi="Calibri" w:cs="Calibri"/>
          <w:b/>
          <w:sz w:val="22"/>
          <w:szCs w:val="22"/>
        </w:rPr>
      </w:pPr>
    </w:p>
    <w:p w14:paraId="3BE73B82" w14:textId="77777777" w:rsidR="007C0B95" w:rsidRDefault="007C0B95" w:rsidP="00366ECA">
      <w:pPr>
        <w:jc w:val="right"/>
        <w:rPr>
          <w:rFonts w:ascii="Calibri" w:hAnsi="Calibri" w:cs="Calibri"/>
          <w:b/>
          <w:sz w:val="22"/>
          <w:szCs w:val="22"/>
        </w:rPr>
      </w:pPr>
    </w:p>
    <w:p w14:paraId="0612B727" w14:textId="77777777" w:rsidR="007C0B95" w:rsidRDefault="007C0B95" w:rsidP="00366ECA">
      <w:pPr>
        <w:jc w:val="right"/>
        <w:rPr>
          <w:rFonts w:ascii="Calibri" w:hAnsi="Calibri" w:cs="Calibri"/>
          <w:b/>
          <w:sz w:val="22"/>
          <w:szCs w:val="22"/>
        </w:rPr>
      </w:pPr>
    </w:p>
    <w:p w14:paraId="52927F9E" w14:textId="77777777" w:rsidR="007C0B95" w:rsidRDefault="007C0B95" w:rsidP="00366ECA">
      <w:pPr>
        <w:jc w:val="right"/>
        <w:rPr>
          <w:rFonts w:ascii="Calibri" w:hAnsi="Calibri" w:cs="Calibri"/>
          <w:b/>
          <w:sz w:val="22"/>
          <w:szCs w:val="22"/>
        </w:rPr>
      </w:pPr>
    </w:p>
    <w:p w14:paraId="23753D95" w14:textId="77777777" w:rsidR="007C0B95" w:rsidRDefault="007C0B95" w:rsidP="00366ECA">
      <w:pPr>
        <w:jc w:val="right"/>
        <w:rPr>
          <w:rFonts w:ascii="Calibri" w:hAnsi="Calibri" w:cs="Calibri"/>
          <w:b/>
          <w:sz w:val="22"/>
          <w:szCs w:val="22"/>
        </w:rPr>
      </w:pPr>
    </w:p>
    <w:p w14:paraId="1308CFF5" w14:textId="77777777" w:rsidR="007C0B95" w:rsidRDefault="007C0B95" w:rsidP="00366ECA">
      <w:pPr>
        <w:jc w:val="right"/>
        <w:rPr>
          <w:rFonts w:ascii="Calibri" w:hAnsi="Calibri" w:cs="Calibri"/>
          <w:b/>
          <w:sz w:val="22"/>
          <w:szCs w:val="22"/>
        </w:rPr>
      </w:pPr>
    </w:p>
    <w:p w14:paraId="3589697C" w14:textId="77777777" w:rsidR="007C0B95" w:rsidRDefault="007C0B95" w:rsidP="00366ECA">
      <w:pPr>
        <w:jc w:val="right"/>
        <w:rPr>
          <w:rFonts w:ascii="Calibri" w:hAnsi="Calibri" w:cs="Calibri"/>
          <w:b/>
          <w:sz w:val="22"/>
          <w:szCs w:val="22"/>
        </w:rPr>
      </w:pPr>
    </w:p>
    <w:p w14:paraId="72E316CC" w14:textId="77777777" w:rsidR="007C0B95" w:rsidRDefault="007C0B95" w:rsidP="00366ECA">
      <w:pPr>
        <w:jc w:val="right"/>
        <w:rPr>
          <w:rFonts w:ascii="Calibri" w:hAnsi="Calibri" w:cs="Calibri"/>
          <w:b/>
          <w:sz w:val="22"/>
          <w:szCs w:val="22"/>
        </w:rPr>
      </w:pPr>
    </w:p>
    <w:p w14:paraId="3590B0EA" w14:textId="77777777" w:rsidR="007C0B95" w:rsidRDefault="007C0B95" w:rsidP="00366ECA">
      <w:pPr>
        <w:jc w:val="right"/>
        <w:rPr>
          <w:rFonts w:ascii="Calibri" w:hAnsi="Calibri" w:cs="Calibri"/>
          <w:b/>
          <w:sz w:val="22"/>
          <w:szCs w:val="22"/>
        </w:rPr>
      </w:pPr>
    </w:p>
    <w:p w14:paraId="4A0F1AAA" w14:textId="77777777" w:rsidR="007C0B95" w:rsidRDefault="007C0B95" w:rsidP="00366ECA">
      <w:pPr>
        <w:jc w:val="right"/>
        <w:rPr>
          <w:rFonts w:ascii="Calibri" w:hAnsi="Calibri" w:cs="Calibri"/>
          <w:b/>
          <w:sz w:val="22"/>
          <w:szCs w:val="22"/>
        </w:rPr>
      </w:pPr>
    </w:p>
    <w:p w14:paraId="5D468F88" w14:textId="77777777" w:rsidR="007C0B95" w:rsidRDefault="007C0B95" w:rsidP="00366ECA">
      <w:pPr>
        <w:jc w:val="right"/>
        <w:rPr>
          <w:rFonts w:ascii="Calibri" w:hAnsi="Calibri" w:cs="Calibri"/>
          <w:b/>
          <w:sz w:val="22"/>
          <w:szCs w:val="22"/>
        </w:rPr>
      </w:pPr>
    </w:p>
    <w:p w14:paraId="64416E93" w14:textId="77777777" w:rsidR="00DB39B0" w:rsidRDefault="00DB39B0" w:rsidP="00366ECA">
      <w:pPr>
        <w:jc w:val="right"/>
        <w:rPr>
          <w:rFonts w:ascii="Calibri" w:hAnsi="Calibri" w:cs="Calibri"/>
          <w:b/>
          <w:sz w:val="22"/>
          <w:szCs w:val="22"/>
        </w:rPr>
      </w:pPr>
    </w:p>
    <w:p w14:paraId="6BCD6DD8" w14:textId="77777777" w:rsidR="00DB39B0" w:rsidRDefault="00DB39B0" w:rsidP="00366ECA">
      <w:pPr>
        <w:jc w:val="right"/>
        <w:rPr>
          <w:rFonts w:ascii="Calibri" w:hAnsi="Calibri" w:cs="Calibri"/>
          <w:b/>
          <w:sz w:val="22"/>
          <w:szCs w:val="22"/>
        </w:rPr>
      </w:pPr>
    </w:p>
    <w:p w14:paraId="0BEE8587" w14:textId="77777777" w:rsidR="00EB5CF7" w:rsidRDefault="00EB5CF7" w:rsidP="00366ECA">
      <w:pPr>
        <w:jc w:val="right"/>
        <w:rPr>
          <w:rFonts w:ascii="Calibri" w:hAnsi="Calibri" w:cs="Calibri"/>
          <w:b/>
          <w:sz w:val="22"/>
          <w:szCs w:val="22"/>
        </w:rPr>
      </w:pPr>
    </w:p>
    <w:p w14:paraId="0DA00370" w14:textId="77777777" w:rsidR="00EB5CF7" w:rsidRDefault="00EB5CF7" w:rsidP="00366ECA">
      <w:pPr>
        <w:shd w:val="clear" w:color="auto" w:fill="FFFFFF"/>
        <w:ind w:left="178" w:right="2"/>
        <w:jc w:val="center"/>
        <w:rPr>
          <w:rFonts w:ascii="Calibri" w:hAnsi="Calibri" w:cs="Calibri"/>
          <w:b/>
          <w:sz w:val="28"/>
        </w:rPr>
      </w:pPr>
      <w:r>
        <w:rPr>
          <w:rFonts w:ascii="Calibri" w:hAnsi="Calibri" w:cs="Calibri"/>
          <w:b/>
          <w:sz w:val="28"/>
        </w:rPr>
        <w:t xml:space="preserve">FORMULARZE SKŁADANE NA WEZWANIE ZAMAWIAJĄCEGO. </w:t>
      </w:r>
    </w:p>
    <w:p w14:paraId="4EB08A9F" w14:textId="77777777" w:rsidR="00EB5CF7" w:rsidRDefault="00EB5CF7" w:rsidP="00366ECA">
      <w:pPr>
        <w:shd w:val="clear" w:color="auto" w:fill="FFFFFF"/>
        <w:ind w:left="178" w:right="2"/>
        <w:jc w:val="center"/>
        <w:rPr>
          <w:rFonts w:ascii="Calibri" w:hAnsi="Calibri" w:cs="Calibri"/>
          <w:b/>
          <w:sz w:val="28"/>
        </w:rPr>
      </w:pPr>
      <w:r>
        <w:rPr>
          <w:rFonts w:ascii="Calibri" w:hAnsi="Calibri" w:cs="Calibri"/>
          <w:b/>
          <w:sz w:val="28"/>
        </w:rPr>
        <w:t>WYKONAWCY NIE DOŁĄCZAJĄ ICH DO OFERTY</w:t>
      </w:r>
    </w:p>
    <w:p w14:paraId="65C2D2AC" w14:textId="77777777" w:rsidR="00EB5CF7" w:rsidRDefault="00EB5CF7" w:rsidP="00366ECA">
      <w:pPr>
        <w:shd w:val="clear" w:color="auto" w:fill="FFFFFF"/>
        <w:ind w:left="178" w:right="2"/>
        <w:jc w:val="center"/>
        <w:rPr>
          <w:rFonts w:ascii="Calibri" w:hAnsi="Calibri" w:cs="Calibri"/>
          <w:b/>
          <w:sz w:val="28"/>
        </w:rPr>
      </w:pPr>
    </w:p>
    <w:p w14:paraId="7E18F350" w14:textId="77777777" w:rsidR="00EB5CF7" w:rsidRDefault="00EB5CF7" w:rsidP="00366ECA">
      <w:pPr>
        <w:shd w:val="clear" w:color="auto" w:fill="FFFFFF"/>
        <w:ind w:left="178" w:right="2"/>
        <w:jc w:val="center"/>
        <w:rPr>
          <w:rFonts w:ascii="Calibri" w:hAnsi="Calibri" w:cs="Calibri"/>
          <w:b/>
          <w:sz w:val="28"/>
        </w:rPr>
      </w:pPr>
    </w:p>
    <w:p w14:paraId="60527212" w14:textId="77777777" w:rsidR="00EB5CF7" w:rsidRDefault="00EB5CF7" w:rsidP="00366ECA">
      <w:pPr>
        <w:shd w:val="clear" w:color="auto" w:fill="FFFFFF"/>
        <w:ind w:left="178" w:right="2"/>
        <w:jc w:val="center"/>
        <w:rPr>
          <w:rFonts w:ascii="Calibri" w:hAnsi="Calibri" w:cs="Calibri"/>
          <w:b/>
          <w:sz w:val="28"/>
        </w:rPr>
      </w:pPr>
    </w:p>
    <w:p w14:paraId="55EEFF4B" w14:textId="77777777" w:rsidR="00EB5CF7" w:rsidRDefault="00EB5CF7" w:rsidP="00366ECA">
      <w:pPr>
        <w:shd w:val="clear" w:color="auto" w:fill="FFFFFF"/>
        <w:ind w:left="178" w:right="2"/>
        <w:jc w:val="center"/>
        <w:rPr>
          <w:rFonts w:ascii="Calibri" w:hAnsi="Calibri" w:cs="Calibri"/>
          <w:b/>
          <w:sz w:val="28"/>
        </w:rPr>
      </w:pPr>
    </w:p>
    <w:p w14:paraId="786CA818" w14:textId="7B79899E" w:rsidR="001E4D73" w:rsidRDefault="001E4D73" w:rsidP="00366ECA">
      <w:pPr>
        <w:shd w:val="clear" w:color="auto" w:fill="FFFFFF"/>
        <w:ind w:left="178" w:right="2"/>
        <w:jc w:val="center"/>
        <w:rPr>
          <w:rFonts w:ascii="Calibri" w:hAnsi="Calibri" w:cs="Calibri"/>
          <w:b/>
          <w:sz w:val="28"/>
        </w:rPr>
      </w:pPr>
    </w:p>
    <w:p w14:paraId="00A1632B" w14:textId="77777777" w:rsidR="001E4D73" w:rsidRDefault="001E4D73" w:rsidP="00366ECA">
      <w:pPr>
        <w:shd w:val="clear" w:color="auto" w:fill="FFFFFF"/>
        <w:ind w:left="178" w:right="2"/>
        <w:jc w:val="center"/>
        <w:rPr>
          <w:rFonts w:ascii="Calibri" w:hAnsi="Calibri" w:cs="Calibri"/>
          <w:b/>
          <w:sz w:val="28"/>
        </w:rPr>
      </w:pPr>
    </w:p>
    <w:p w14:paraId="5AC01B9F" w14:textId="77777777" w:rsidR="00EB5CF7" w:rsidRDefault="00EB5CF7" w:rsidP="00366ECA">
      <w:pPr>
        <w:shd w:val="clear" w:color="auto" w:fill="FFFFFF"/>
        <w:ind w:left="178" w:right="2"/>
        <w:jc w:val="center"/>
        <w:rPr>
          <w:rFonts w:ascii="Calibri" w:hAnsi="Calibri" w:cs="Calibri"/>
          <w:b/>
          <w:sz w:val="28"/>
        </w:rPr>
      </w:pPr>
    </w:p>
    <w:p w14:paraId="16F097CD" w14:textId="77777777" w:rsidR="00EB5CF7" w:rsidRDefault="00EB5CF7" w:rsidP="00366ECA">
      <w:pPr>
        <w:shd w:val="clear" w:color="auto" w:fill="FFFFFF"/>
        <w:ind w:left="178" w:right="2"/>
        <w:jc w:val="center"/>
        <w:rPr>
          <w:rFonts w:ascii="Calibri" w:hAnsi="Calibri" w:cs="Calibri"/>
          <w:b/>
          <w:sz w:val="28"/>
        </w:rPr>
      </w:pPr>
    </w:p>
    <w:p w14:paraId="26FC62AC" w14:textId="77777777" w:rsidR="00EB5CF7" w:rsidRDefault="00EB5CF7" w:rsidP="00366ECA">
      <w:pPr>
        <w:shd w:val="clear" w:color="auto" w:fill="FFFFFF"/>
        <w:ind w:left="178" w:right="2"/>
        <w:jc w:val="center"/>
        <w:rPr>
          <w:rFonts w:ascii="Calibri" w:hAnsi="Calibri" w:cs="Calibri"/>
          <w:b/>
          <w:sz w:val="28"/>
        </w:rPr>
      </w:pPr>
    </w:p>
    <w:p w14:paraId="3B623A19" w14:textId="77777777" w:rsidR="00EB5CF7" w:rsidRDefault="00EB5CF7" w:rsidP="00366ECA">
      <w:pPr>
        <w:shd w:val="clear" w:color="auto" w:fill="FFFFFF"/>
        <w:ind w:left="178" w:right="2"/>
        <w:jc w:val="center"/>
        <w:rPr>
          <w:rFonts w:ascii="Calibri" w:hAnsi="Calibri" w:cs="Calibri"/>
          <w:b/>
          <w:sz w:val="28"/>
        </w:rPr>
      </w:pPr>
    </w:p>
    <w:p w14:paraId="425BB436" w14:textId="77777777" w:rsidR="00EB5CF7" w:rsidRDefault="00EB5CF7" w:rsidP="00366ECA">
      <w:pPr>
        <w:shd w:val="clear" w:color="auto" w:fill="FFFFFF"/>
        <w:ind w:left="178" w:right="2"/>
        <w:jc w:val="center"/>
        <w:rPr>
          <w:rFonts w:ascii="Calibri" w:hAnsi="Calibri" w:cs="Calibri"/>
          <w:b/>
          <w:sz w:val="28"/>
        </w:rPr>
      </w:pPr>
    </w:p>
    <w:p w14:paraId="531D615E" w14:textId="77777777" w:rsidR="00EB5CF7" w:rsidRDefault="00EB5CF7" w:rsidP="00366ECA">
      <w:pPr>
        <w:shd w:val="clear" w:color="auto" w:fill="FFFFFF"/>
        <w:ind w:left="178" w:right="2"/>
        <w:jc w:val="center"/>
        <w:rPr>
          <w:rFonts w:ascii="Calibri" w:hAnsi="Calibri" w:cs="Calibri"/>
          <w:b/>
          <w:sz w:val="28"/>
        </w:rPr>
      </w:pPr>
    </w:p>
    <w:p w14:paraId="292D469D" w14:textId="77777777" w:rsidR="00EB5CF7" w:rsidRDefault="00EB5CF7" w:rsidP="00366ECA">
      <w:pPr>
        <w:shd w:val="clear" w:color="auto" w:fill="FFFFFF"/>
        <w:ind w:left="178" w:right="2"/>
        <w:jc w:val="center"/>
        <w:rPr>
          <w:rFonts w:ascii="Calibri" w:hAnsi="Calibri" w:cs="Calibri"/>
          <w:b/>
          <w:sz w:val="28"/>
        </w:rPr>
      </w:pPr>
    </w:p>
    <w:p w14:paraId="03951A38" w14:textId="77777777" w:rsidR="001F669F" w:rsidRDefault="001F669F" w:rsidP="00366ECA">
      <w:pPr>
        <w:pStyle w:val="Zwykytekst3"/>
        <w:pageBreakBefore/>
        <w:ind w:right="2"/>
        <w:jc w:val="right"/>
        <w:rPr>
          <w:rFonts w:ascii="Calibri" w:hAnsi="Calibri" w:cs="Calibri"/>
          <w:b/>
          <w:sz w:val="22"/>
          <w:szCs w:val="22"/>
        </w:rPr>
        <w:sectPr w:rsidR="001F669F" w:rsidSect="008818B0">
          <w:pgSz w:w="11906" w:h="16838"/>
          <w:pgMar w:top="1440" w:right="1080" w:bottom="1702" w:left="1080" w:header="708" w:footer="476" w:gutter="0"/>
          <w:cols w:space="708"/>
          <w:docGrid w:linePitch="272"/>
        </w:sectPr>
      </w:pPr>
    </w:p>
    <w:p w14:paraId="7160D114" w14:textId="77777777" w:rsidR="00C43618" w:rsidRDefault="00C43618" w:rsidP="00366ECA">
      <w:pPr>
        <w:pStyle w:val="Zwykytekst3"/>
        <w:pageBreakBefore/>
        <w:ind w:right="2"/>
        <w:jc w:val="righ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lastRenderedPageBreak/>
        <w:t>Zał. nr 5 do SWZ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5670"/>
      </w:tblGrid>
      <w:tr w:rsidR="00C43618" w14:paraId="552D881C" w14:textId="77777777" w:rsidTr="00C43618">
        <w:trPr>
          <w:trHeight w:val="1418"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41ED25" w14:textId="7CC4930F" w:rsidR="00C43618" w:rsidRDefault="0017038B" w:rsidP="00DB39B0">
            <w:pPr>
              <w:jc w:val="center"/>
              <w:rPr>
                <w:rFonts w:ascii="Calibri" w:hAnsi="Calibri" w:cs="Calibri"/>
              </w:rPr>
            </w:pPr>
            <w:r w:rsidRPr="00DB39B0">
              <w:rPr>
                <w:rFonts w:ascii="Calibri" w:hAnsi="Calibri" w:cs="Calibri"/>
                <w:i/>
                <w:sz w:val="14"/>
                <w:szCs w:val="14"/>
              </w:rPr>
              <w:t>(pełna nazwa Wykonawcy/Wykonawców w przypadku wykonawców wspólnie ubiegających się o udzielenie</w:t>
            </w:r>
            <w:r w:rsidRPr="00DB39B0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r w:rsidRPr="00DB39B0">
              <w:rPr>
                <w:rFonts w:ascii="Calibri" w:hAnsi="Calibri" w:cs="Calibri"/>
                <w:i/>
                <w:sz w:val="14"/>
                <w:szCs w:val="14"/>
              </w:rPr>
              <w:t>zamówienia)</w:t>
            </w:r>
            <w:r w:rsidRPr="00DB39B0">
              <w:rPr>
                <w:rFonts w:ascii="Calibri" w:hAnsi="Calibri" w:cs="Calibri"/>
                <w:sz w:val="14"/>
                <w:szCs w:val="14"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EFE8EF5" w14:textId="77777777" w:rsidR="00DC150C" w:rsidRDefault="00C43618" w:rsidP="00366ECA">
            <w:pPr>
              <w:ind w:right="2"/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bookmarkStart w:id="7" w:name="_Hlk126506409"/>
            <w:r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WYKAZ</w:t>
            </w:r>
            <w:r w:rsidR="00DC150C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</w:p>
          <w:p w14:paraId="3E33681A" w14:textId="1CDF9303" w:rsidR="00C43618" w:rsidRDefault="00D26A5C" w:rsidP="00366ECA">
            <w:pPr>
              <w:ind w:right="2"/>
              <w:jc w:val="center"/>
              <w:rPr>
                <w:rFonts w:ascii="Calibri" w:hAnsi="Calibri" w:cs="Calibri"/>
                <w:b/>
                <w:bCs/>
                <w:lang w:eastAsia="en-US"/>
              </w:rPr>
            </w:pPr>
            <w:r>
              <w:rPr>
                <w:rStyle w:val="markedcontent"/>
                <w:rFonts w:ascii="Calibri" w:hAnsi="Calibri" w:cs="Calibri"/>
                <w:b/>
                <w:bCs/>
                <w:sz w:val="22"/>
                <w:szCs w:val="22"/>
              </w:rPr>
              <w:t>o</w:t>
            </w:r>
            <w:r w:rsidRPr="00260CEF">
              <w:rPr>
                <w:rStyle w:val="markedcontent"/>
                <w:rFonts w:ascii="Calibri" w:hAnsi="Calibri" w:cs="Calibri"/>
                <w:b/>
                <w:bCs/>
                <w:sz w:val="22"/>
                <w:szCs w:val="22"/>
              </w:rPr>
              <w:t xml:space="preserve">sób </w:t>
            </w:r>
            <w:r w:rsidR="00DC150C">
              <w:rPr>
                <w:rStyle w:val="markedcontent"/>
                <w:rFonts w:ascii="Calibri" w:hAnsi="Calibri" w:cs="Calibri"/>
                <w:b/>
                <w:bCs/>
                <w:sz w:val="22"/>
                <w:szCs w:val="22"/>
              </w:rPr>
              <w:t>skierowanych przez wykonawcę do realizacji zamówienia publicznego</w:t>
            </w:r>
            <w:bookmarkEnd w:id="7"/>
          </w:p>
        </w:tc>
      </w:tr>
    </w:tbl>
    <w:p w14:paraId="2A77616E" w14:textId="3126A06C" w:rsidR="00C43618" w:rsidRDefault="00C43618" w:rsidP="00366ECA">
      <w:pPr>
        <w:tabs>
          <w:tab w:val="left" w:pos="3029"/>
        </w:tabs>
        <w:rPr>
          <w:rFonts w:ascii="Calibri" w:hAnsi="Calibri" w:cs="Calibri"/>
          <w:sz w:val="22"/>
          <w:szCs w:val="22"/>
        </w:rPr>
      </w:pPr>
    </w:p>
    <w:p w14:paraId="7BED1DB2" w14:textId="7AA476DC" w:rsidR="00D25576" w:rsidRPr="00D25576" w:rsidRDefault="001942C8" w:rsidP="005D7D1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2"/>
          <w:szCs w:val="22"/>
        </w:rPr>
      </w:pPr>
      <w:r w:rsidRPr="00D866FA">
        <w:rPr>
          <w:rFonts w:ascii="Calibri" w:hAnsi="Calibri" w:cs="Calibri"/>
          <w:sz w:val="22"/>
          <w:szCs w:val="22"/>
        </w:rPr>
        <w:t>Ubiegając się o udzielenie zamówienia publicznego</w:t>
      </w:r>
      <w:bookmarkStart w:id="8" w:name="_Hlk120531589"/>
      <w:r w:rsidR="009E5886">
        <w:rPr>
          <w:rFonts w:ascii="Calibri" w:hAnsi="Calibri" w:cs="Calibri"/>
          <w:sz w:val="22"/>
          <w:szCs w:val="22"/>
        </w:rPr>
        <w:t>:</w:t>
      </w:r>
      <w:r w:rsidRPr="00D866FA">
        <w:rPr>
          <w:rFonts w:ascii="Calibri" w:hAnsi="Calibri" w:cs="Calibri"/>
          <w:sz w:val="22"/>
          <w:szCs w:val="22"/>
        </w:rPr>
        <w:t xml:space="preserve"> </w:t>
      </w:r>
      <w:bookmarkEnd w:id="8"/>
      <w:r w:rsidR="00B52A2F" w:rsidRPr="00541D3D">
        <w:rPr>
          <w:rFonts w:asciiTheme="minorHAnsi" w:hAnsiTheme="minorHAnsi" w:cstheme="minorHAnsi"/>
          <w:b/>
          <w:bCs/>
          <w:sz w:val="22"/>
          <w:szCs w:val="22"/>
        </w:rPr>
        <w:t xml:space="preserve">"Przebudowa drogi powiatowej nr </w:t>
      </w:r>
      <w:r w:rsidR="00B52A2F" w:rsidRPr="00130932">
        <w:rPr>
          <w:rFonts w:asciiTheme="minorHAnsi" w:hAnsiTheme="minorHAnsi" w:cstheme="minorHAnsi"/>
          <w:b/>
          <w:bCs/>
          <w:sz w:val="22"/>
          <w:szCs w:val="22"/>
        </w:rPr>
        <w:t>1604L</w:t>
      </w:r>
      <w:r w:rsidR="00B52A2F" w:rsidRPr="00130932">
        <w:rPr>
          <w:rFonts w:asciiTheme="minorHAnsi" w:hAnsiTheme="minorHAnsi" w:cstheme="minorHAnsi"/>
          <w:sz w:val="22"/>
          <w:szCs w:val="22"/>
        </w:rPr>
        <w:t xml:space="preserve"> </w:t>
      </w:r>
      <w:r w:rsidR="00B52A2F" w:rsidRPr="00541D3D">
        <w:rPr>
          <w:rFonts w:asciiTheme="minorHAnsi" w:hAnsiTheme="minorHAnsi" w:cstheme="minorHAnsi"/>
          <w:b/>
          <w:bCs/>
          <w:sz w:val="22"/>
          <w:szCs w:val="22"/>
        </w:rPr>
        <w:t xml:space="preserve">- dokumentacja </w:t>
      </w:r>
      <w:r w:rsidR="00B52A2F">
        <w:rPr>
          <w:rFonts w:asciiTheme="minorHAnsi" w:hAnsiTheme="minorHAnsi" w:cstheme="minorHAnsi"/>
          <w:b/>
          <w:bCs/>
          <w:sz w:val="22"/>
          <w:szCs w:val="22"/>
        </w:rPr>
        <w:t>projektowa</w:t>
      </w:r>
      <w:r w:rsidR="00B52A2F" w:rsidRPr="00541D3D">
        <w:rPr>
          <w:rFonts w:asciiTheme="minorHAnsi" w:hAnsiTheme="minorHAnsi" w:cstheme="minorHAnsi"/>
          <w:b/>
          <w:bCs/>
          <w:sz w:val="22"/>
          <w:szCs w:val="22"/>
        </w:rPr>
        <w:t>"</w:t>
      </w:r>
    </w:p>
    <w:p w14:paraId="284839F7" w14:textId="52993843" w:rsidR="00C43618" w:rsidRDefault="00FE45EF" w:rsidP="00D25576">
      <w:pPr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D866FA">
        <w:rPr>
          <w:rFonts w:ascii="Calibri" w:hAnsi="Calibri" w:cs="Calibri"/>
          <w:sz w:val="22"/>
          <w:szCs w:val="22"/>
        </w:rPr>
        <w:t>przedkładam w</w:t>
      </w:r>
      <w:r w:rsidR="00DB39B0" w:rsidRPr="00D866FA">
        <w:rPr>
          <w:rFonts w:ascii="Calibri" w:hAnsi="Calibri" w:cs="Calibri"/>
          <w:bCs/>
          <w:sz w:val="22"/>
          <w:szCs w:val="22"/>
          <w:lang w:val="x-none" w:eastAsia="x-none"/>
        </w:rPr>
        <w:t>ykaz</w:t>
      </w:r>
      <w:r>
        <w:rPr>
          <w:rFonts w:ascii="Calibri" w:hAnsi="Calibri" w:cs="Calibri"/>
          <w:bCs/>
          <w:sz w:val="22"/>
          <w:szCs w:val="22"/>
          <w:lang w:val="x-none" w:eastAsia="x-none"/>
        </w:rPr>
        <w:t xml:space="preserve"> osób</w:t>
      </w:r>
      <w:r>
        <w:rPr>
          <w:rFonts w:ascii="Calibri" w:hAnsi="Calibri" w:cs="Calibri"/>
          <w:sz w:val="22"/>
          <w:szCs w:val="22"/>
          <w:lang w:val="x-none" w:eastAsia="x-none"/>
        </w:rPr>
        <w:t>, które będą uczestniczyć w wykonywaniu zamówienia publicznego</w:t>
      </w:r>
    </w:p>
    <w:p w14:paraId="55E99D7B" w14:textId="77777777" w:rsidR="00FE5F08" w:rsidRPr="00FE5F08" w:rsidRDefault="00FE5F08" w:rsidP="00D25576">
      <w:pPr>
        <w:jc w:val="both"/>
        <w:rPr>
          <w:rFonts w:ascii="Calibri" w:hAnsi="Calibri" w:cs="Calibri"/>
          <w:b/>
          <w:bCs/>
          <w:i/>
          <w:iCs/>
          <w:spacing w:val="-4"/>
          <w:sz w:val="28"/>
          <w:szCs w:val="28"/>
        </w:rPr>
      </w:pPr>
    </w:p>
    <w:tbl>
      <w:tblPr>
        <w:tblW w:w="14178" w:type="dxa"/>
        <w:tblInd w:w="-7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72"/>
        <w:gridCol w:w="2551"/>
        <w:gridCol w:w="1701"/>
        <w:gridCol w:w="1701"/>
        <w:gridCol w:w="3402"/>
        <w:gridCol w:w="2551"/>
      </w:tblGrid>
      <w:tr w:rsidR="00532E99" w14:paraId="3D7493A0" w14:textId="27E00F40" w:rsidTr="00DB6A9C"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67C788" w14:textId="77777777" w:rsidR="00532E99" w:rsidRPr="00BE44A1" w:rsidRDefault="00532E99" w:rsidP="00366ECA">
            <w:pPr>
              <w:pStyle w:val="Nagwek2"/>
              <w:snapToGrid w:val="0"/>
              <w:spacing w:before="0" w:after="0"/>
              <w:ind w:right="2"/>
              <w:jc w:val="center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  <w:p w14:paraId="305E85DF" w14:textId="3518F2AD" w:rsidR="00532E99" w:rsidRPr="00B41C97" w:rsidRDefault="00532E99" w:rsidP="00366ECA">
            <w:pPr>
              <w:pStyle w:val="Nagwek2"/>
              <w:snapToGrid w:val="0"/>
              <w:spacing w:before="0" w:after="0"/>
              <w:ind w:right="2"/>
              <w:jc w:val="center"/>
              <w:rPr>
                <w:rFonts w:ascii="Calibri" w:hAnsi="Calibri" w:cs="Calibri"/>
                <w:i w:val="0"/>
                <w:iCs w:val="0"/>
                <w:sz w:val="22"/>
                <w:szCs w:val="22"/>
                <w:lang w:eastAsia="en-US"/>
              </w:rPr>
            </w:pPr>
            <w:r w:rsidRPr="00B41C97">
              <w:rPr>
                <w:rFonts w:ascii="Calibri" w:hAnsi="Calibri" w:cs="Calibri"/>
                <w:i w:val="0"/>
                <w:iCs w:val="0"/>
                <w:sz w:val="22"/>
                <w:szCs w:val="22"/>
                <w:lang w:eastAsia="en-US"/>
              </w:rPr>
              <w:t>Imię i nazwisko</w:t>
            </w:r>
          </w:p>
          <w:p w14:paraId="35429135" w14:textId="77777777" w:rsidR="00532E99" w:rsidRPr="00BE44A1" w:rsidRDefault="00532E99" w:rsidP="00366ECA">
            <w:pPr>
              <w:pStyle w:val="Standard"/>
              <w:snapToGrid w:val="0"/>
              <w:ind w:right="2"/>
              <w:jc w:val="center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  <w:p w14:paraId="55C965E2" w14:textId="77777777" w:rsidR="00532E99" w:rsidRPr="00BE44A1" w:rsidRDefault="00532E99" w:rsidP="00366ECA">
            <w:pPr>
              <w:pStyle w:val="Standard"/>
              <w:snapToGrid w:val="0"/>
              <w:ind w:right="2"/>
              <w:jc w:val="center"/>
              <w:rPr>
                <w:rFonts w:ascii="Calibri" w:hAnsi="Calibri" w:cs="Calibri"/>
                <w:sz w:val="22"/>
                <w:szCs w:val="22"/>
                <w:vertAlign w:val="superscript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A5681D2" w14:textId="42583DC5" w:rsidR="00532E99" w:rsidRDefault="000E7CF9" w:rsidP="00366ECA">
            <w:pPr>
              <w:pStyle w:val="Standard"/>
              <w:snapToGrid w:val="0"/>
              <w:ind w:right="2"/>
              <w:jc w:val="center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0E7CF9"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Opis doświadczenia zawodowego projektanta</w:t>
            </w:r>
            <w:r w:rsidRPr="000E7CF9"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br/>
            </w:r>
            <w:r w:rsidRPr="000E7CF9">
              <w:rPr>
                <w:rFonts w:ascii="Calibri" w:hAnsi="Calibri" w:cs="Calibri"/>
                <w:i/>
                <w:iCs/>
                <w:kern w:val="0"/>
                <w:sz w:val="22"/>
                <w:szCs w:val="22"/>
              </w:rPr>
              <w:t>(ze wskazaniem Inwestora, nazwy zadania oraz długości odcinka drogi w km</w:t>
            </w:r>
            <w:r w:rsidR="0011238D" w:rsidRPr="000E7CF9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936DCD9" w14:textId="41E65218" w:rsidR="002C7C00" w:rsidRPr="00B41C97" w:rsidRDefault="005F7EF3" w:rsidP="00366ECA">
            <w:pPr>
              <w:pStyle w:val="Standard"/>
              <w:snapToGrid w:val="0"/>
              <w:ind w:right="2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 xml:space="preserve">Długość </w:t>
            </w:r>
            <w:r w:rsidR="00532E99" w:rsidRPr="00B41C97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 xml:space="preserve"> inwestycji</w:t>
            </w:r>
          </w:p>
          <w:p w14:paraId="634732CB" w14:textId="23EDD7F0" w:rsidR="00532E99" w:rsidRPr="00BE44A1" w:rsidRDefault="000B6B6C" w:rsidP="00366ECA">
            <w:pPr>
              <w:pStyle w:val="Standard"/>
              <w:snapToGrid w:val="0"/>
              <w:ind w:right="2"/>
              <w:jc w:val="center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2C7C00">
              <w:rPr>
                <w:rFonts w:ascii="Calibri" w:hAnsi="Calibri" w:cs="Calibri"/>
                <w:sz w:val="18"/>
                <w:szCs w:val="18"/>
                <w:lang w:eastAsia="en-US"/>
              </w:rPr>
              <w:t>(</w:t>
            </w:r>
            <w:r w:rsidR="005F7EF3">
              <w:rPr>
                <w:rFonts w:ascii="Calibri" w:hAnsi="Calibri" w:cs="Calibri"/>
                <w:sz w:val="18"/>
                <w:szCs w:val="18"/>
                <w:lang w:eastAsia="en-US"/>
              </w:rPr>
              <w:t>długość odcinka drogi lub ulicy objęta projektem</w:t>
            </w:r>
            <w:r w:rsidRPr="002C7C00">
              <w:rPr>
                <w:rFonts w:ascii="Calibri" w:hAnsi="Calibri" w:cs="Calibri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82033" w14:textId="77777777" w:rsidR="00792452" w:rsidRPr="00B41C97" w:rsidRDefault="00792452" w:rsidP="00366ECA">
            <w:pPr>
              <w:pStyle w:val="Zwykyteks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B41C97">
              <w:rPr>
                <w:rFonts w:ascii="Calibri" w:hAnsi="Calibri" w:cs="Calibri"/>
                <w:b/>
                <w:sz w:val="22"/>
                <w:szCs w:val="22"/>
              </w:rPr>
              <w:t xml:space="preserve">Termin realizacji </w:t>
            </w:r>
          </w:p>
          <w:p w14:paraId="7FB808DC" w14:textId="77777777" w:rsidR="00792452" w:rsidRPr="002C7C00" w:rsidRDefault="00792452" w:rsidP="00366ECA">
            <w:pPr>
              <w:pStyle w:val="Tekstpodstawowy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2C7C00">
              <w:rPr>
                <w:rFonts w:ascii="Calibri" w:hAnsi="Calibri" w:cs="Calibri"/>
                <w:bCs/>
                <w:i w:val="0"/>
                <w:iCs w:val="0"/>
                <w:sz w:val="18"/>
                <w:szCs w:val="18"/>
              </w:rPr>
              <w:t>(</w:t>
            </w:r>
            <w:r w:rsidRPr="002C7C00">
              <w:rPr>
                <w:rFonts w:ascii="Calibri" w:hAnsi="Calibri" w:cs="Calibri"/>
                <w:bCs/>
                <w:sz w:val="18"/>
                <w:szCs w:val="18"/>
              </w:rPr>
              <w:t xml:space="preserve">od dzień-miesiąc -rok </w:t>
            </w:r>
          </w:p>
          <w:p w14:paraId="18E36C12" w14:textId="5A2A3BC4" w:rsidR="00532E99" w:rsidRPr="00D26A5C" w:rsidRDefault="00792452" w:rsidP="00366ECA">
            <w:pPr>
              <w:pStyle w:val="Standard"/>
              <w:snapToGrid w:val="0"/>
              <w:ind w:right="2"/>
              <w:jc w:val="center"/>
              <w:rPr>
                <w:rStyle w:val="markedcontent"/>
                <w:rFonts w:ascii="Calibri" w:hAnsi="Calibri" w:cs="Calibri"/>
                <w:bCs/>
                <w:sz w:val="22"/>
                <w:szCs w:val="22"/>
              </w:rPr>
            </w:pPr>
            <w:r w:rsidRPr="002C7C00">
              <w:rPr>
                <w:rFonts w:ascii="Calibri" w:hAnsi="Calibri" w:cs="Calibri"/>
                <w:bCs/>
                <w:i/>
                <w:iCs/>
                <w:sz w:val="18"/>
                <w:szCs w:val="18"/>
              </w:rPr>
              <w:t>do dzień-miesiąc- rok</w:t>
            </w:r>
            <w:r w:rsidR="005C4C57" w:rsidRPr="002C7C00"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FD84C" w14:textId="3388E930" w:rsidR="00532E99" w:rsidRPr="00B41C97" w:rsidRDefault="000E7CF9" w:rsidP="00366ECA">
            <w:pPr>
              <w:pStyle w:val="Standard"/>
              <w:snapToGrid w:val="0"/>
              <w:ind w:right="2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0E7CF9">
              <w:rPr>
                <w:rFonts w:ascii="Calibri" w:hAnsi="Calibri" w:cs="Calibri"/>
                <w:b/>
                <w:bCs/>
                <w:sz w:val="22"/>
                <w:szCs w:val="22"/>
              </w:rPr>
              <w:t>Uprawnienia niezbędne do wykonania zamówienia</w:t>
            </w:r>
            <w:r w:rsidRPr="000E7CF9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</w:r>
            <w:r w:rsidRPr="000E7CF9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(Specjalność, nr uprawnień, data wydania)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5D09B" w14:textId="7892A726" w:rsidR="00532E99" w:rsidRPr="00B41C97" w:rsidRDefault="00532E99" w:rsidP="00366ECA">
            <w:pPr>
              <w:pStyle w:val="Standard"/>
              <w:snapToGrid w:val="0"/>
              <w:ind w:right="2"/>
              <w:jc w:val="center"/>
              <w:rPr>
                <w:rStyle w:val="markedcontent"/>
                <w:rFonts w:ascii="Calibri" w:hAnsi="Calibri" w:cs="Calibri"/>
                <w:b/>
                <w:bCs/>
                <w:sz w:val="22"/>
                <w:szCs w:val="22"/>
              </w:rPr>
            </w:pPr>
            <w:r w:rsidRPr="00B41C97">
              <w:rPr>
                <w:rStyle w:val="markedcontent"/>
                <w:rFonts w:ascii="Calibri" w:hAnsi="Calibri" w:cs="Calibri"/>
                <w:b/>
                <w:bCs/>
                <w:sz w:val="22"/>
                <w:szCs w:val="22"/>
              </w:rPr>
              <w:t>Informacja o podstawie do dysponowania</w:t>
            </w:r>
          </w:p>
        </w:tc>
      </w:tr>
      <w:tr w:rsidR="00532E99" w14:paraId="14BE1E0A" w14:textId="2F10B9A7" w:rsidTr="00381C2A">
        <w:trPr>
          <w:trHeight w:val="1302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D8DD0E" w14:textId="52AC1019" w:rsidR="00532E99" w:rsidRPr="00B41C97" w:rsidRDefault="00532E99" w:rsidP="00366ECA">
            <w:pPr>
              <w:pStyle w:val="Standard"/>
              <w:snapToGrid w:val="0"/>
              <w:ind w:right="2"/>
              <w:jc w:val="center"/>
              <w:rPr>
                <w:rFonts w:ascii="Calibri" w:hAnsi="Calibri" w:cs="Calibri"/>
                <w:b/>
                <w:strike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A54B10" w14:textId="77777777" w:rsidR="00532E99" w:rsidRDefault="00532E99" w:rsidP="00366ECA">
            <w:pPr>
              <w:pStyle w:val="Standard"/>
              <w:snapToGrid w:val="0"/>
              <w:ind w:right="2"/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3400BE" w14:textId="77777777" w:rsidR="00532E99" w:rsidRDefault="00532E99" w:rsidP="00366ECA">
            <w:pPr>
              <w:pStyle w:val="Standard"/>
              <w:snapToGrid w:val="0"/>
              <w:ind w:right="2"/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780D4213" w14:textId="77777777" w:rsidR="00532E99" w:rsidRDefault="00532E99" w:rsidP="00366ECA">
            <w:pPr>
              <w:jc w:val="center"/>
              <w:rPr>
                <w:rFonts w:ascii="Calibri" w:hAnsi="Calibri" w:cs="Calibri"/>
                <w:lang w:eastAsia="en-US"/>
              </w:rPr>
            </w:pPr>
          </w:p>
          <w:p w14:paraId="2FACD6ED" w14:textId="77777777" w:rsidR="00532E99" w:rsidRDefault="00532E99" w:rsidP="00366ECA">
            <w:pPr>
              <w:jc w:val="center"/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0FA85" w14:textId="5CF5119F" w:rsidR="00532E99" w:rsidRDefault="00532E99" w:rsidP="00366ECA">
            <w:pPr>
              <w:pStyle w:val="Standard"/>
              <w:snapToGrid w:val="0"/>
              <w:ind w:right="2"/>
              <w:jc w:val="center"/>
              <w:rPr>
                <w:rStyle w:val="markedcontent"/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D9BA5" w14:textId="04BC9C12" w:rsidR="00EA2BBF" w:rsidRDefault="000E7CF9" w:rsidP="00366ECA">
            <w:pPr>
              <w:pStyle w:val="Standard"/>
              <w:snapToGrid w:val="0"/>
              <w:ind w:right="2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0E7CF9">
              <w:rPr>
                <w:rFonts w:ascii="Calibri" w:hAnsi="Calibri" w:cs="Calibri"/>
                <w:bCs/>
                <w:color w:val="000000"/>
                <w:kern w:val="0"/>
                <w:sz w:val="22"/>
                <w:szCs w:val="22"/>
              </w:rPr>
              <w:t>Uprawnienia budowlane do projektowania bez ograniczeń w specjalności drogowej nr ........................................ wydane w dniu ........................................ r.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F125C" w14:textId="77777777" w:rsidR="00532E99" w:rsidRDefault="00532E99" w:rsidP="00366ECA">
            <w:pPr>
              <w:pStyle w:val="Standard"/>
              <w:snapToGrid w:val="0"/>
              <w:ind w:right="2"/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</w:tr>
    </w:tbl>
    <w:p w14:paraId="5113C429" w14:textId="77777777" w:rsidR="00470023" w:rsidRDefault="00470023" w:rsidP="00366ECA">
      <w:pPr>
        <w:jc w:val="both"/>
        <w:rPr>
          <w:rFonts w:cs="Arial"/>
        </w:rPr>
      </w:pPr>
    </w:p>
    <w:p w14:paraId="0F006710" w14:textId="77777777" w:rsidR="00995A1E" w:rsidRDefault="00995A1E" w:rsidP="00366ECA">
      <w:pPr>
        <w:jc w:val="both"/>
        <w:rPr>
          <w:rFonts w:cs="Arial"/>
        </w:rPr>
      </w:pPr>
    </w:p>
    <w:p w14:paraId="1BBC8481" w14:textId="77777777" w:rsidR="00995A1E" w:rsidRDefault="00995A1E" w:rsidP="00366ECA">
      <w:pPr>
        <w:jc w:val="both"/>
        <w:rPr>
          <w:rFonts w:cs="Arial"/>
        </w:rPr>
      </w:pPr>
    </w:p>
    <w:p w14:paraId="276FE6C3" w14:textId="77777777" w:rsidR="00995A1E" w:rsidRDefault="00995A1E" w:rsidP="00366ECA">
      <w:pPr>
        <w:jc w:val="both"/>
        <w:rPr>
          <w:rFonts w:cs="Arial"/>
        </w:rPr>
      </w:pPr>
    </w:p>
    <w:p w14:paraId="633B621C" w14:textId="77777777" w:rsidR="00995A1E" w:rsidRDefault="00995A1E" w:rsidP="00366ECA">
      <w:pPr>
        <w:jc w:val="both"/>
        <w:rPr>
          <w:rFonts w:cs="Arial"/>
        </w:rPr>
      </w:pPr>
    </w:p>
    <w:p w14:paraId="5887812C" w14:textId="77777777" w:rsidR="00995A1E" w:rsidRDefault="00995A1E" w:rsidP="00366ECA">
      <w:pPr>
        <w:jc w:val="both"/>
        <w:rPr>
          <w:rFonts w:cs="Arial"/>
        </w:rPr>
      </w:pPr>
    </w:p>
    <w:p w14:paraId="21D72CFA" w14:textId="77777777" w:rsidR="00995A1E" w:rsidRDefault="00995A1E" w:rsidP="00366ECA">
      <w:pPr>
        <w:jc w:val="both"/>
        <w:rPr>
          <w:rFonts w:cs="Arial"/>
        </w:rPr>
      </w:pPr>
    </w:p>
    <w:p w14:paraId="35590577" w14:textId="77777777" w:rsidR="00995A1E" w:rsidRDefault="00995A1E" w:rsidP="00366ECA">
      <w:pPr>
        <w:jc w:val="both"/>
        <w:rPr>
          <w:rFonts w:cs="Arial"/>
        </w:rPr>
      </w:pPr>
    </w:p>
    <w:p w14:paraId="57B41C01" w14:textId="77777777" w:rsidR="00995A1E" w:rsidRDefault="00995A1E" w:rsidP="00366ECA">
      <w:pPr>
        <w:jc w:val="both"/>
        <w:rPr>
          <w:rFonts w:cs="Arial"/>
        </w:rPr>
      </w:pPr>
    </w:p>
    <w:p w14:paraId="1A3926A5" w14:textId="77777777" w:rsidR="00995A1E" w:rsidRDefault="00995A1E" w:rsidP="00366ECA">
      <w:pPr>
        <w:jc w:val="both"/>
        <w:rPr>
          <w:rFonts w:cs="Arial"/>
        </w:rPr>
      </w:pPr>
    </w:p>
    <w:p w14:paraId="2AD2A6E3" w14:textId="77777777" w:rsidR="00995A1E" w:rsidRDefault="00995A1E" w:rsidP="00366ECA">
      <w:pPr>
        <w:jc w:val="both"/>
        <w:rPr>
          <w:rFonts w:cs="Arial"/>
        </w:rPr>
      </w:pPr>
    </w:p>
    <w:p w14:paraId="696AF307" w14:textId="77777777" w:rsidR="00995A1E" w:rsidRDefault="00995A1E" w:rsidP="00366ECA">
      <w:pPr>
        <w:jc w:val="both"/>
        <w:rPr>
          <w:rFonts w:cs="Arial"/>
        </w:rPr>
      </w:pPr>
    </w:p>
    <w:p w14:paraId="0215159C" w14:textId="77777777" w:rsidR="00995A1E" w:rsidRDefault="00995A1E" w:rsidP="00366ECA">
      <w:pPr>
        <w:jc w:val="both"/>
        <w:rPr>
          <w:rFonts w:cs="Arial"/>
        </w:rPr>
        <w:sectPr w:rsidR="00995A1E" w:rsidSect="008818B0">
          <w:pgSz w:w="16838" w:h="11906" w:orient="landscape"/>
          <w:pgMar w:top="1080" w:right="1440" w:bottom="1080" w:left="1702" w:header="708" w:footer="476" w:gutter="0"/>
          <w:cols w:space="708"/>
          <w:docGrid w:linePitch="272"/>
        </w:sectPr>
      </w:pPr>
    </w:p>
    <w:p w14:paraId="161A3A2D" w14:textId="1B931B65" w:rsidR="00995A1E" w:rsidRDefault="00995A1E" w:rsidP="00995A1E">
      <w:pPr>
        <w:pStyle w:val="Zwykytekst3"/>
        <w:pageBreakBefore/>
        <w:ind w:right="2"/>
        <w:jc w:val="righ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lastRenderedPageBreak/>
        <w:t xml:space="preserve">Zał. nr </w:t>
      </w:r>
      <w:r w:rsidR="00552D7D">
        <w:rPr>
          <w:rFonts w:ascii="Calibri" w:hAnsi="Calibri" w:cs="Calibri"/>
          <w:b/>
          <w:sz w:val="22"/>
          <w:szCs w:val="22"/>
        </w:rPr>
        <w:t>6</w:t>
      </w:r>
      <w:r>
        <w:rPr>
          <w:rFonts w:ascii="Calibri" w:hAnsi="Calibri" w:cs="Calibri"/>
          <w:b/>
          <w:sz w:val="22"/>
          <w:szCs w:val="22"/>
        </w:rPr>
        <w:t xml:space="preserve"> do SWZ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5670"/>
      </w:tblGrid>
      <w:tr w:rsidR="00995A1E" w14:paraId="35C041D6" w14:textId="77777777" w:rsidTr="0043361A">
        <w:trPr>
          <w:trHeight w:val="1418"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369E5A" w14:textId="77777777" w:rsidR="00995A1E" w:rsidRDefault="00995A1E" w:rsidP="0043361A">
            <w:pPr>
              <w:suppressAutoHyphens/>
              <w:spacing w:line="276" w:lineRule="auto"/>
              <w:ind w:right="2"/>
              <w:jc w:val="center"/>
              <w:rPr>
                <w:rFonts w:ascii="Calibri" w:hAnsi="Calibri" w:cs="Calibri"/>
                <w:b/>
                <w:sz w:val="18"/>
                <w:lang w:eastAsia="ar-SA"/>
              </w:rPr>
            </w:pPr>
            <w:r>
              <w:rPr>
                <w:rFonts w:ascii="Calibri" w:hAnsi="Calibri" w:cs="Calibri"/>
                <w:i/>
                <w:sz w:val="16"/>
                <w:szCs w:val="22"/>
                <w:lang w:eastAsia="ar-SA"/>
              </w:rPr>
              <w:t>(pieczęć Wykonawcy/Wykonawców)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565998B" w14:textId="77777777" w:rsidR="00995A1E" w:rsidRDefault="00995A1E" w:rsidP="0043361A">
            <w:pPr>
              <w:spacing w:line="276" w:lineRule="auto"/>
              <w:ind w:right="2"/>
              <w:jc w:val="center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WYKAZ ZREALIZOWANYCH ZAMÓWIEŃ</w:t>
            </w:r>
          </w:p>
        </w:tc>
      </w:tr>
    </w:tbl>
    <w:p w14:paraId="2BAA8E81" w14:textId="77777777" w:rsidR="00995A1E" w:rsidRDefault="00995A1E" w:rsidP="00995A1E">
      <w:pPr>
        <w:ind w:right="2"/>
        <w:rPr>
          <w:rFonts w:ascii="Calibri" w:hAnsi="Calibri" w:cs="Calibri"/>
          <w:b/>
          <w:sz w:val="22"/>
          <w:szCs w:val="22"/>
        </w:rPr>
      </w:pPr>
    </w:p>
    <w:p w14:paraId="4929A395" w14:textId="77777777" w:rsidR="00995A1E" w:rsidRDefault="00995A1E" w:rsidP="00995A1E">
      <w:pPr>
        <w:ind w:right="2"/>
        <w:jc w:val="right"/>
        <w:rPr>
          <w:rFonts w:ascii="Calibri" w:hAnsi="Calibri" w:cs="Calibri"/>
          <w:b/>
          <w:sz w:val="22"/>
          <w:szCs w:val="22"/>
        </w:rPr>
      </w:pPr>
    </w:p>
    <w:p w14:paraId="09AF2EBA" w14:textId="77777777" w:rsidR="00E1147E" w:rsidRPr="00E1147E" w:rsidRDefault="00E1147E" w:rsidP="00E1147E">
      <w:pPr>
        <w:ind w:left="142" w:right="2"/>
        <w:jc w:val="both"/>
        <w:rPr>
          <w:rFonts w:ascii="Calibri" w:hAnsi="Calibri" w:cs="Calibri"/>
          <w:b/>
          <w:bCs/>
          <w:sz w:val="22"/>
          <w:szCs w:val="22"/>
        </w:rPr>
      </w:pPr>
      <w:r w:rsidRPr="00E1147E">
        <w:rPr>
          <w:rFonts w:ascii="Calibri" w:hAnsi="Calibri" w:cs="Calibri"/>
          <w:b/>
          <w:bCs/>
          <w:sz w:val="22"/>
          <w:szCs w:val="22"/>
        </w:rPr>
        <w:t>WYKAZ ZREALIZOWANYCH USŁUG</w:t>
      </w:r>
    </w:p>
    <w:p w14:paraId="20A05C28" w14:textId="22CE460C" w:rsidR="00E1147E" w:rsidRPr="00E1147E" w:rsidRDefault="00E1147E" w:rsidP="00E1147E">
      <w:pPr>
        <w:ind w:left="142" w:right="2"/>
        <w:jc w:val="both"/>
        <w:rPr>
          <w:rFonts w:ascii="Calibri" w:hAnsi="Calibri" w:cs="Calibri"/>
          <w:sz w:val="22"/>
          <w:szCs w:val="22"/>
        </w:rPr>
      </w:pPr>
      <w:r w:rsidRPr="00E1147E">
        <w:rPr>
          <w:rFonts w:ascii="Calibri" w:hAnsi="Calibri" w:cs="Calibri"/>
          <w:sz w:val="22"/>
          <w:szCs w:val="22"/>
        </w:rPr>
        <w:t>Składając ofertę w postępowaniu o udzielenie zamówienia publicznego na zadanie pn.:</w:t>
      </w:r>
      <w:r w:rsidRPr="00E1147E">
        <w:rPr>
          <w:rFonts w:ascii="Calibri" w:hAnsi="Calibri" w:cs="Calibri"/>
          <w:sz w:val="22"/>
          <w:szCs w:val="22"/>
        </w:rPr>
        <w:br/>
      </w:r>
      <w:r w:rsidRPr="00E1147E">
        <w:rPr>
          <w:rFonts w:ascii="Calibri" w:hAnsi="Calibri" w:cs="Calibri"/>
          <w:b/>
          <w:bCs/>
          <w:sz w:val="22"/>
          <w:szCs w:val="22"/>
        </w:rPr>
        <w:t xml:space="preserve">„Przebudowa drogi powiatowej nr </w:t>
      </w:r>
      <w:r w:rsidR="00B52A2F">
        <w:rPr>
          <w:rFonts w:ascii="Calibri" w:hAnsi="Calibri" w:cs="Calibri"/>
          <w:b/>
          <w:bCs/>
          <w:sz w:val="22"/>
          <w:szCs w:val="22"/>
        </w:rPr>
        <w:t>1604L</w:t>
      </w:r>
      <w:r w:rsidRPr="00E1147E">
        <w:rPr>
          <w:rFonts w:ascii="Calibri" w:hAnsi="Calibri" w:cs="Calibri"/>
          <w:b/>
          <w:bCs/>
          <w:sz w:val="22"/>
          <w:szCs w:val="22"/>
        </w:rPr>
        <w:t xml:space="preserve"> - dokumentacja projektowa”</w:t>
      </w:r>
      <w:r w:rsidRPr="00E1147E">
        <w:rPr>
          <w:rFonts w:ascii="Calibri" w:hAnsi="Calibri" w:cs="Calibri"/>
          <w:sz w:val="22"/>
          <w:szCs w:val="22"/>
        </w:rPr>
        <w:t xml:space="preserve"> </w:t>
      </w:r>
      <w:r w:rsidRPr="00E1147E">
        <w:rPr>
          <w:rFonts w:ascii="Calibri" w:hAnsi="Calibri" w:cs="Calibri"/>
          <w:i/>
          <w:iCs/>
          <w:sz w:val="22"/>
          <w:szCs w:val="22"/>
        </w:rPr>
        <w:t>(znak sprawy: ZDP.2311.</w:t>
      </w:r>
      <w:r w:rsidR="00137B47">
        <w:rPr>
          <w:rFonts w:ascii="Calibri" w:hAnsi="Calibri" w:cs="Calibri"/>
          <w:i/>
          <w:iCs/>
          <w:sz w:val="22"/>
          <w:szCs w:val="22"/>
        </w:rPr>
        <w:t>5</w:t>
      </w:r>
      <w:r w:rsidRPr="00E1147E">
        <w:rPr>
          <w:rFonts w:ascii="Calibri" w:hAnsi="Calibri" w:cs="Calibri"/>
          <w:i/>
          <w:iCs/>
          <w:sz w:val="22"/>
          <w:szCs w:val="22"/>
        </w:rPr>
        <w:t>.2026)</w:t>
      </w:r>
      <w:r w:rsidRPr="00E1147E">
        <w:rPr>
          <w:rFonts w:ascii="Calibri" w:hAnsi="Calibri" w:cs="Calibri"/>
          <w:sz w:val="22"/>
          <w:szCs w:val="22"/>
        </w:rPr>
        <w:t>, prowadzonym przez Zamawiającego: Zarząd Dróg Powiatowych w Parczewie, przedkładam:</w:t>
      </w:r>
    </w:p>
    <w:p w14:paraId="42FC220E" w14:textId="77777777" w:rsidR="00E1147E" w:rsidRPr="00E1147E" w:rsidRDefault="00E1147E" w:rsidP="00E1147E">
      <w:pPr>
        <w:ind w:left="142" w:right="2"/>
        <w:jc w:val="both"/>
        <w:rPr>
          <w:rFonts w:ascii="Calibri" w:hAnsi="Calibri" w:cs="Calibri"/>
          <w:sz w:val="22"/>
          <w:szCs w:val="22"/>
        </w:rPr>
      </w:pPr>
      <w:r w:rsidRPr="00E1147E">
        <w:rPr>
          <w:rFonts w:ascii="Calibri" w:hAnsi="Calibri" w:cs="Calibri"/>
          <w:b/>
          <w:bCs/>
          <w:sz w:val="22"/>
          <w:szCs w:val="22"/>
        </w:rPr>
        <w:t>Wykaz usług</w:t>
      </w:r>
      <w:r w:rsidRPr="00E1147E">
        <w:rPr>
          <w:rFonts w:ascii="Calibri" w:hAnsi="Calibri" w:cs="Calibri"/>
          <w:sz w:val="22"/>
          <w:szCs w:val="22"/>
        </w:rPr>
        <w:t xml:space="preserve"> wykonanych, a w przypadku świadczeń powtarzających się lub ciągłych również wykonywanych, w okresie ostatnich 3 lat przed upływem terminu składania ofert (a jeżeli okres prowadzenia działalności jest krótszy – w tym okresie), wraz z podaniem ich wartości, przedmiotu, dat wykonania i podmiotów, na rzecz których usługi zostały wykonane:</w:t>
      </w:r>
    </w:p>
    <w:p w14:paraId="085E78B5" w14:textId="77777777" w:rsidR="00995A1E" w:rsidRDefault="00995A1E" w:rsidP="00995A1E">
      <w:pPr>
        <w:ind w:left="142" w:right="2"/>
        <w:jc w:val="both"/>
        <w:rPr>
          <w:rFonts w:ascii="Calibri" w:hAnsi="Calibri" w:cs="Calibri"/>
          <w:sz w:val="22"/>
          <w:szCs w:val="22"/>
        </w:rPr>
      </w:pPr>
    </w:p>
    <w:tbl>
      <w:tblPr>
        <w:tblW w:w="9855" w:type="dxa"/>
        <w:tblInd w:w="-7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"/>
        <w:gridCol w:w="3087"/>
        <w:gridCol w:w="1842"/>
        <w:gridCol w:w="2125"/>
        <w:gridCol w:w="2277"/>
      </w:tblGrid>
      <w:tr w:rsidR="00995A1E" w14:paraId="12260EE6" w14:textId="77777777" w:rsidTr="0043361A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497ABE" w14:textId="77777777" w:rsidR="00995A1E" w:rsidRDefault="00995A1E" w:rsidP="0043361A">
            <w:pPr>
              <w:pStyle w:val="Standard"/>
              <w:spacing w:line="276" w:lineRule="auto"/>
              <w:ind w:right="2"/>
              <w:jc w:val="center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Lp.</w:t>
            </w:r>
          </w:p>
          <w:p w14:paraId="3CF68D56" w14:textId="77777777" w:rsidR="00995A1E" w:rsidRDefault="00995A1E" w:rsidP="0043361A">
            <w:pPr>
              <w:pStyle w:val="Standard"/>
              <w:spacing w:line="276" w:lineRule="auto"/>
              <w:ind w:right="2"/>
              <w:jc w:val="center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98EC90" w14:textId="77777777" w:rsidR="00995A1E" w:rsidRDefault="00995A1E" w:rsidP="0043361A">
            <w:pPr>
              <w:pStyle w:val="Nagwek2"/>
              <w:snapToGrid w:val="0"/>
              <w:spacing w:before="0" w:after="0" w:line="276" w:lineRule="auto"/>
              <w:ind w:right="2"/>
              <w:jc w:val="center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  <w:p w14:paraId="42DDA842" w14:textId="10826D09" w:rsidR="00995A1E" w:rsidRDefault="000E7CF9" w:rsidP="0043361A">
            <w:pPr>
              <w:pStyle w:val="Standard"/>
              <w:snapToGrid w:val="0"/>
              <w:spacing w:line="276" w:lineRule="auto"/>
              <w:ind w:right="2"/>
              <w:jc w:val="center"/>
              <w:rPr>
                <w:rFonts w:ascii="Calibri" w:hAnsi="Calibri" w:cs="Calibri"/>
                <w:sz w:val="22"/>
                <w:szCs w:val="22"/>
                <w:vertAlign w:val="superscript"/>
                <w:lang w:eastAsia="en-US"/>
              </w:rPr>
            </w:pPr>
            <w:r w:rsidRPr="000E7CF9">
              <w:rPr>
                <w:rFonts w:ascii="Calibri" w:hAnsi="Calibri" w:cs="Calibri"/>
                <w:b/>
                <w:bCs/>
                <w:i/>
                <w:iCs/>
                <w:kern w:val="0"/>
                <w:sz w:val="22"/>
                <w:szCs w:val="22"/>
                <w:lang w:eastAsia="en-US"/>
              </w:rPr>
              <w:t>Przedmiot zamówienia</w:t>
            </w:r>
            <w:r w:rsidRPr="000E7CF9">
              <w:rPr>
                <w:rFonts w:ascii="Calibri" w:hAnsi="Calibri" w:cs="Calibri"/>
                <w:b/>
                <w:bCs/>
                <w:i/>
                <w:iCs/>
                <w:kern w:val="0"/>
                <w:sz w:val="22"/>
                <w:szCs w:val="22"/>
                <w:lang w:eastAsia="en-US"/>
              </w:rPr>
              <w:br/>
              <w:t>(dokładna nazwa i zakres opracowanej dokumentacji projektowej)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C8CD0FB" w14:textId="24638EA7" w:rsidR="00995A1E" w:rsidRDefault="000E7CF9" w:rsidP="0043361A">
            <w:pPr>
              <w:pStyle w:val="Standard"/>
              <w:snapToGrid w:val="0"/>
              <w:spacing w:line="276" w:lineRule="auto"/>
              <w:ind w:right="2"/>
              <w:jc w:val="center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0E7CF9">
              <w:rPr>
                <w:rFonts w:ascii="Calibri" w:hAnsi="Calibri" w:cs="Calibri"/>
                <w:sz w:val="22"/>
                <w:szCs w:val="22"/>
                <w:lang w:eastAsia="en-US"/>
              </w:rPr>
              <w:t>Miejsce wykonania oraz nazwa Zamawiającego</w:t>
            </w:r>
            <w:r w:rsidRPr="000E7CF9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br/>
            </w:r>
            <w:r w:rsidRPr="000E7CF9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  <w:t>(Inwestora)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13A0154" w14:textId="77777777" w:rsidR="00995A1E" w:rsidRDefault="00995A1E" w:rsidP="0043361A">
            <w:pPr>
              <w:pStyle w:val="Standard"/>
              <w:snapToGrid w:val="0"/>
              <w:spacing w:line="276" w:lineRule="auto"/>
              <w:ind w:right="2"/>
              <w:jc w:val="center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Data /okres wykonania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951CCAE" w14:textId="1446D00C" w:rsidR="00995A1E" w:rsidRDefault="000E7CF9" w:rsidP="0043361A">
            <w:pPr>
              <w:pStyle w:val="Standard"/>
              <w:snapToGrid w:val="0"/>
              <w:spacing w:line="276" w:lineRule="auto"/>
              <w:ind w:right="2"/>
              <w:jc w:val="center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0E7CF9">
              <w:rPr>
                <w:rFonts w:ascii="Calibri" w:hAnsi="Calibri" w:cs="Calibri"/>
                <w:sz w:val="22"/>
                <w:szCs w:val="22"/>
                <w:lang w:eastAsia="en-US"/>
              </w:rPr>
              <w:t>Długość odcinka drogi objęta projektem</w:t>
            </w:r>
            <w:r w:rsidRPr="000E7CF9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br/>
            </w:r>
            <w:r w:rsidRPr="000E7CF9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  <w:t>(w km)</w:t>
            </w:r>
          </w:p>
        </w:tc>
      </w:tr>
      <w:tr w:rsidR="00995A1E" w14:paraId="17B8C209" w14:textId="77777777" w:rsidTr="0043361A">
        <w:trPr>
          <w:trHeight w:val="1302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163F4E" w14:textId="77777777" w:rsidR="00995A1E" w:rsidRDefault="00995A1E" w:rsidP="0043361A">
            <w:pPr>
              <w:pStyle w:val="Standard"/>
              <w:snapToGrid w:val="0"/>
              <w:spacing w:line="276" w:lineRule="auto"/>
              <w:ind w:right="2"/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87848D" w14:textId="77777777" w:rsidR="00995A1E" w:rsidRDefault="00995A1E" w:rsidP="0043361A">
            <w:pPr>
              <w:pStyle w:val="Standard"/>
              <w:snapToGrid w:val="0"/>
              <w:spacing w:line="276" w:lineRule="auto"/>
              <w:ind w:right="2"/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F500AB" w14:textId="77777777" w:rsidR="00995A1E" w:rsidRDefault="00995A1E" w:rsidP="0043361A">
            <w:pPr>
              <w:pStyle w:val="Standard"/>
              <w:snapToGrid w:val="0"/>
              <w:spacing w:line="276" w:lineRule="auto"/>
              <w:ind w:right="2"/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4278C18" w14:textId="77777777" w:rsidR="00995A1E" w:rsidRDefault="00995A1E" w:rsidP="0043361A">
            <w:pPr>
              <w:pStyle w:val="Standard"/>
              <w:snapToGrid w:val="0"/>
              <w:spacing w:line="276" w:lineRule="auto"/>
              <w:ind w:right="2"/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br/>
              <w:t>od …</w:t>
            </w:r>
            <w:r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br/>
            </w:r>
            <w:r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br/>
              <w:t>do …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3644D2" w14:textId="77777777" w:rsidR="00995A1E" w:rsidRDefault="00995A1E" w:rsidP="0043361A">
            <w:pPr>
              <w:pStyle w:val="Standard"/>
              <w:snapToGrid w:val="0"/>
              <w:spacing w:line="276" w:lineRule="auto"/>
              <w:ind w:right="2"/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68FAE66E" w14:textId="77777777" w:rsidR="00995A1E" w:rsidRDefault="00995A1E" w:rsidP="0043361A">
            <w:pPr>
              <w:spacing w:line="276" w:lineRule="auto"/>
              <w:jc w:val="center"/>
              <w:rPr>
                <w:rFonts w:ascii="Calibri" w:hAnsi="Calibri" w:cs="Calibri"/>
                <w:lang w:eastAsia="en-US"/>
              </w:rPr>
            </w:pPr>
          </w:p>
          <w:p w14:paraId="7C67085D" w14:textId="77777777" w:rsidR="00995A1E" w:rsidRDefault="00995A1E" w:rsidP="0043361A">
            <w:pPr>
              <w:spacing w:line="276" w:lineRule="auto"/>
              <w:jc w:val="center"/>
              <w:rPr>
                <w:rFonts w:ascii="Calibri" w:hAnsi="Calibri" w:cs="Calibri"/>
                <w:lang w:eastAsia="en-US"/>
              </w:rPr>
            </w:pPr>
          </w:p>
        </w:tc>
      </w:tr>
    </w:tbl>
    <w:p w14:paraId="25F89CA0" w14:textId="77777777" w:rsidR="00995A1E" w:rsidRDefault="00995A1E" w:rsidP="00995A1E">
      <w:pPr>
        <w:pStyle w:val="Standard"/>
        <w:ind w:left="4248" w:right="2" w:firstLine="708"/>
        <w:rPr>
          <w:rFonts w:ascii="Calibri" w:hAnsi="Calibri" w:cs="Calibri"/>
          <w:sz w:val="22"/>
          <w:szCs w:val="22"/>
        </w:rPr>
      </w:pPr>
    </w:p>
    <w:p w14:paraId="4B0068FA" w14:textId="77777777" w:rsidR="00E1147E" w:rsidRPr="00E1147E" w:rsidRDefault="00E1147E" w:rsidP="00E1147E">
      <w:pPr>
        <w:jc w:val="both"/>
        <w:rPr>
          <w:rFonts w:ascii="Calibri" w:hAnsi="Calibri" w:cs="Calibri"/>
          <w:bCs/>
          <w:kern w:val="3"/>
          <w:sz w:val="22"/>
          <w:szCs w:val="22"/>
        </w:rPr>
      </w:pPr>
      <w:r w:rsidRPr="00E1147E">
        <w:rPr>
          <w:rFonts w:ascii="Calibri" w:hAnsi="Calibri" w:cs="Calibri"/>
          <w:b/>
          <w:bCs/>
          <w:kern w:val="3"/>
          <w:sz w:val="22"/>
          <w:szCs w:val="22"/>
        </w:rPr>
        <w:t>UWAGA:</w:t>
      </w:r>
      <w:r w:rsidRPr="00E1147E">
        <w:rPr>
          <w:rFonts w:ascii="Calibri" w:hAnsi="Calibri" w:cs="Calibri"/>
          <w:bCs/>
          <w:kern w:val="3"/>
          <w:sz w:val="22"/>
          <w:szCs w:val="22"/>
        </w:rPr>
        <w:br/>
        <w:t xml:space="preserve">Do niniejszego wykazu należy dołączyć </w:t>
      </w:r>
      <w:r w:rsidRPr="00E1147E">
        <w:rPr>
          <w:rFonts w:ascii="Calibri" w:hAnsi="Calibri" w:cs="Calibri"/>
          <w:b/>
          <w:bCs/>
          <w:kern w:val="3"/>
          <w:sz w:val="22"/>
          <w:szCs w:val="22"/>
        </w:rPr>
        <w:t>dowody</w:t>
      </w:r>
      <w:r w:rsidRPr="00E1147E">
        <w:rPr>
          <w:rFonts w:ascii="Calibri" w:hAnsi="Calibri" w:cs="Calibri"/>
          <w:bCs/>
          <w:kern w:val="3"/>
          <w:sz w:val="22"/>
          <w:szCs w:val="22"/>
        </w:rPr>
        <w:t xml:space="preserve"> określające, czy usługi wskazane w wykazie zostały wykonane lub są wykonywane </w:t>
      </w:r>
      <w:r w:rsidRPr="00E1147E">
        <w:rPr>
          <w:rFonts w:ascii="Calibri" w:hAnsi="Calibri" w:cs="Calibri"/>
          <w:b/>
          <w:bCs/>
          <w:kern w:val="3"/>
          <w:sz w:val="22"/>
          <w:szCs w:val="22"/>
        </w:rPr>
        <w:t>należycie</w:t>
      </w:r>
      <w:r w:rsidRPr="00E1147E">
        <w:rPr>
          <w:rFonts w:ascii="Calibri" w:hAnsi="Calibri" w:cs="Calibri"/>
          <w:bCs/>
          <w:kern w:val="3"/>
          <w:sz w:val="22"/>
          <w:szCs w:val="22"/>
        </w:rPr>
        <w:t>.</w:t>
      </w:r>
    </w:p>
    <w:p w14:paraId="69C810CA" w14:textId="77777777" w:rsidR="00E1147E" w:rsidRPr="00E1147E" w:rsidRDefault="00E1147E" w:rsidP="00E1147E">
      <w:pPr>
        <w:jc w:val="both"/>
        <w:rPr>
          <w:rFonts w:ascii="Calibri" w:hAnsi="Calibri" w:cs="Calibri"/>
          <w:bCs/>
          <w:kern w:val="3"/>
          <w:sz w:val="22"/>
          <w:szCs w:val="22"/>
        </w:rPr>
      </w:pPr>
      <w:r w:rsidRPr="00E1147E">
        <w:rPr>
          <w:rFonts w:ascii="Calibri" w:hAnsi="Calibri" w:cs="Calibri"/>
          <w:bCs/>
          <w:i/>
          <w:iCs/>
          <w:kern w:val="3"/>
          <w:sz w:val="22"/>
          <w:szCs w:val="22"/>
        </w:rPr>
        <w:t>Dowodami, o których mowa, są referencje bądź inne dokumenty sporządzone przez podmiot, na rzecz którego usługi zostały wykonane (a w przypadku świadczeń powtarzających się lub ciągłych są wykonywane)</w:t>
      </w:r>
      <w:r w:rsidRPr="00E1147E">
        <w:rPr>
          <w:rFonts w:ascii="Calibri" w:hAnsi="Calibri" w:cs="Calibri"/>
          <w:bCs/>
          <w:kern w:val="3"/>
          <w:sz w:val="22"/>
          <w:szCs w:val="22"/>
        </w:rPr>
        <w:t>.</w:t>
      </w:r>
    </w:p>
    <w:p w14:paraId="3B390AA5" w14:textId="77777777" w:rsidR="00E1147E" w:rsidRPr="00E1147E" w:rsidRDefault="00E1147E" w:rsidP="00E1147E">
      <w:pPr>
        <w:jc w:val="both"/>
        <w:rPr>
          <w:rFonts w:ascii="Calibri" w:hAnsi="Calibri" w:cs="Calibri"/>
          <w:bCs/>
          <w:kern w:val="3"/>
          <w:sz w:val="22"/>
          <w:szCs w:val="22"/>
        </w:rPr>
      </w:pPr>
      <w:r w:rsidRPr="00E1147E">
        <w:rPr>
          <w:rFonts w:ascii="Calibri" w:hAnsi="Calibri" w:cs="Calibri"/>
          <w:bCs/>
          <w:kern w:val="3"/>
          <w:sz w:val="22"/>
          <w:szCs w:val="22"/>
        </w:rPr>
        <w:t>Miejscowość: ..........................................., dnia: ................................... r.</w:t>
      </w:r>
    </w:p>
    <w:p w14:paraId="165A400C" w14:textId="77777777" w:rsidR="00E1147E" w:rsidRPr="00E1147E" w:rsidRDefault="00000000" w:rsidP="00E1147E">
      <w:pPr>
        <w:jc w:val="both"/>
        <w:rPr>
          <w:rFonts w:ascii="Calibri" w:hAnsi="Calibri" w:cs="Calibri"/>
          <w:bCs/>
          <w:kern w:val="3"/>
          <w:sz w:val="22"/>
          <w:szCs w:val="22"/>
        </w:rPr>
      </w:pPr>
      <w:r>
        <w:rPr>
          <w:rFonts w:ascii="Calibri" w:hAnsi="Calibri" w:cs="Calibri"/>
          <w:bCs/>
          <w:kern w:val="3"/>
          <w:sz w:val="22"/>
          <w:szCs w:val="22"/>
        </w:rPr>
        <w:pict w14:anchorId="5A13F73B">
          <v:rect id="_x0000_i1026" style="width:0;height:1.5pt" o:hralign="center" o:hrstd="t" o:hr="t" fillcolor="#a0a0a0" stroked="f"/>
        </w:pict>
      </w:r>
    </w:p>
    <w:p w14:paraId="1F57D99D" w14:textId="77777777" w:rsidR="00E1147E" w:rsidRPr="00E1147E" w:rsidRDefault="00E1147E" w:rsidP="00E1147E">
      <w:pPr>
        <w:jc w:val="both"/>
        <w:rPr>
          <w:rFonts w:ascii="Calibri" w:hAnsi="Calibri" w:cs="Calibri"/>
          <w:bCs/>
          <w:kern w:val="3"/>
          <w:sz w:val="22"/>
          <w:szCs w:val="22"/>
        </w:rPr>
      </w:pPr>
      <w:r w:rsidRPr="00E1147E">
        <w:rPr>
          <w:rFonts w:ascii="Calibri" w:hAnsi="Calibri" w:cs="Calibri"/>
          <w:bCs/>
          <w:i/>
          <w:iCs/>
          <w:kern w:val="3"/>
          <w:sz w:val="22"/>
          <w:szCs w:val="22"/>
        </w:rPr>
        <w:t>(podpis elektroniczny osoby uprawnionej do reprezentowania Wykonawcy)</w:t>
      </w:r>
    </w:p>
    <w:p w14:paraId="2D4323EA" w14:textId="77777777" w:rsidR="00995A1E" w:rsidRDefault="00995A1E" w:rsidP="00995A1E">
      <w:pPr>
        <w:jc w:val="right"/>
        <w:rPr>
          <w:rFonts w:ascii="Calibri" w:hAnsi="Calibri" w:cs="Calibri"/>
          <w:b/>
          <w:sz w:val="22"/>
          <w:szCs w:val="22"/>
        </w:rPr>
      </w:pPr>
    </w:p>
    <w:p w14:paraId="0C9995FE" w14:textId="77777777" w:rsidR="00995A1E" w:rsidRDefault="00995A1E" w:rsidP="00366ECA">
      <w:pPr>
        <w:jc w:val="both"/>
        <w:rPr>
          <w:rFonts w:cs="Arial"/>
        </w:rPr>
      </w:pPr>
    </w:p>
    <w:p w14:paraId="7138F603" w14:textId="77777777" w:rsidR="006347D5" w:rsidRDefault="006347D5" w:rsidP="00366ECA">
      <w:pPr>
        <w:jc w:val="both"/>
        <w:rPr>
          <w:rFonts w:cs="Arial"/>
        </w:rPr>
      </w:pPr>
    </w:p>
    <w:p w14:paraId="6AAC0444" w14:textId="77777777" w:rsidR="006347D5" w:rsidRDefault="006347D5" w:rsidP="00366ECA">
      <w:pPr>
        <w:jc w:val="both"/>
        <w:rPr>
          <w:rFonts w:cs="Arial"/>
        </w:rPr>
      </w:pPr>
    </w:p>
    <w:p w14:paraId="200146FB" w14:textId="77777777" w:rsidR="006347D5" w:rsidRDefault="006347D5" w:rsidP="00366ECA">
      <w:pPr>
        <w:jc w:val="both"/>
        <w:rPr>
          <w:rFonts w:cs="Arial"/>
        </w:rPr>
      </w:pPr>
    </w:p>
    <w:p w14:paraId="42F4E8CC" w14:textId="77777777" w:rsidR="006347D5" w:rsidRDefault="006347D5" w:rsidP="00366ECA">
      <w:pPr>
        <w:jc w:val="both"/>
        <w:rPr>
          <w:rFonts w:cs="Arial"/>
        </w:rPr>
      </w:pPr>
    </w:p>
    <w:p w14:paraId="62ADE281" w14:textId="77777777" w:rsidR="006347D5" w:rsidRDefault="006347D5" w:rsidP="00366ECA">
      <w:pPr>
        <w:jc w:val="both"/>
        <w:rPr>
          <w:rFonts w:cs="Arial"/>
        </w:rPr>
      </w:pPr>
    </w:p>
    <w:p w14:paraId="363225DF" w14:textId="77777777" w:rsidR="006347D5" w:rsidRDefault="006347D5" w:rsidP="00366ECA">
      <w:pPr>
        <w:jc w:val="both"/>
        <w:rPr>
          <w:rFonts w:cs="Arial"/>
        </w:rPr>
      </w:pPr>
    </w:p>
    <w:p w14:paraId="06F23BCD" w14:textId="77777777" w:rsidR="006347D5" w:rsidRDefault="006347D5" w:rsidP="00366ECA">
      <w:pPr>
        <w:jc w:val="both"/>
        <w:rPr>
          <w:rFonts w:cs="Arial"/>
        </w:rPr>
      </w:pPr>
    </w:p>
    <w:p w14:paraId="3C251C1A" w14:textId="77777777" w:rsidR="006347D5" w:rsidRDefault="006347D5" w:rsidP="00366ECA">
      <w:pPr>
        <w:jc w:val="both"/>
        <w:rPr>
          <w:rFonts w:cs="Arial"/>
        </w:rPr>
      </w:pPr>
    </w:p>
    <w:p w14:paraId="70479653" w14:textId="77777777" w:rsidR="006347D5" w:rsidRDefault="006347D5" w:rsidP="00366ECA">
      <w:pPr>
        <w:jc w:val="both"/>
        <w:rPr>
          <w:rFonts w:cs="Arial"/>
        </w:rPr>
      </w:pPr>
    </w:p>
    <w:p w14:paraId="25BCECE0" w14:textId="77777777" w:rsidR="006347D5" w:rsidRDefault="006347D5" w:rsidP="00366ECA">
      <w:pPr>
        <w:jc w:val="both"/>
        <w:rPr>
          <w:rFonts w:cs="Arial"/>
        </w:rPr>
      </w:pPr>
    </w:p>
    <w:p w14:paraId="0DC16207" w14:textId="77777777" w:rsidR="006347D5" w:rsidRDefault="006347D5" w:rsidP="00366ECA">
      <w:pPr>
        <w:jc w:val="both"/>
        <w:rPr>
          <w:rFonts w:cs="Arial"/>
        </w:rPr>
      </w:pPr>
    </w:p>
    <w:p w14:paraId="1D4351AF" w14:textId="77777777" w:rsidR="006347D5" w:rsidRDefault="006347D5" w:rsidP="00366ECA">
      <w:pPr>
        <w:jc w:val="both"/>
        <w:rPr>
          <w:rFonts w:cs="Arial"/>
        </w:rPr>
      </w:pPr>
    </w:p>
    <w:p w14:paraId="625098D7" w14:textId="7DE742D5" w:rsidR="006347D5" w:rsidRPr="00EB5CF7" w:rsidRDefault="006347D5" w:rsidP="006347D5">
      <w:pPr>
        <w:pStyle w:val="Zwykytekst3"/>
        <w:pageBreakBefore/>
        <w:ind w:right="2"/>
        <w:jc w:val="right"/>
        <w:rPr>
          <w:rFonts w:ascii="Calibri" w:hAnsi="Calibri" w:cs="Calibri"/>
          <w:b/>
          <w:sz w:val="28"/>
        </w:rPr>
      </w:pPr>
      <w:r w:rsidRPr="00EB5CF7">
        <w:rPr>
          <w:rFonts w:ascii="Calibri" w:hAnsi="Calibri" w:cs="Calibri"/>
          <w:b/>
          <w:sz w:val="22"/>
          <w:szCs w:val="22"/>
        </w:rPr>
        <w:lastRenderedPageBreak/>
        <w:t xml:space="preserve">Zał. nr </w:t>
      </w:r>
      <w:r w:rsidR="00552D7D">
        <w:rPr>
          <w:rFonts w:ascii="Calibri" w:hAnsi="Calibri" w:cs="Calibri"/>
          <w:b/>
          <w:sz w:val="22"/>
          <w:szCs w:val="22"/>
        </w:rPr>
        <w:t>7</w:t>
      </w:r>
      <w:r w:rsidRPr="00EB5CF7">
        <w:rPr>
          <w:rFonts w:ascii="Calibri" w:hAnsi="Calibri" w:cs="Calibri"/>
          <w:b/>
          <w:sz w:val="22"/>
          <w:szCs w:val="22"/>
        </w:rPr>
        <w:t xml:space="preserve"> do SWZ</w:t>
      </w:r>
    </w:p>
    <w:tbl>
      <w:tblPr>
        <w:tblpPr w:leftFromText="141" w:rightFromText="141" w:vertAnchor="page" w:horzAnchor="margin" w:tblpY="18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245"/>
      </w:tblGrid>
      <w:tr w:rsidR="006347D5" w:rsidRPr="00160BCB" w14:paraId="1E23529A" w14:textId="77777777" w:rsidTr="00CB2E12">
        <w:trPr>
          <w:trHeight w:val="2041"/>
        </w:trPr>
        <w:tc>
          <w:tcPr>
            <w:tcW w:w="4219" w:type="dxa"/>
            <w:vAlign w:val="bottom"/>
          </w:tcPr>
          <w:p w14:paraId="4904637F" w14:textId="40CC88C0" w:rsidR="006347D5" w:rsidRPr="00EB5CF7" w:rsidRDefault="003B1AA3" w:rsidP="00CB2E12">
            <w:pPr>
              <w:pStyle w:val="Zwykytekst3"/>
              <w:ind w:right="2"/>
              <w:rPr>
                <w:rFonts w:ascii="Calibri" w:hAnsi="Calibri" w:cs="Calibri"/>
                <w:i/>
                <w:sz w:val="16"/>
                <w:szCs w:val="22"/>
              </w:rPr>
            </w:pPr>
            <w:r>
              <w:rPr>
                <w:rFonts w:ascii="Calibri" w:hAnsi="Calibri" w:cs="Calibri"/>
                <w:i/>
                <w:sz w:val="16"/>
                <w:szCs w:val="22"/>
              </w:rPr>
              <w:t>(pieczęć Wykonawcy/Wykonawców)</w:t>
            </w:r>
          </w:p>
        </w:tc>
        <w:tc>
          <w:tcPr>
            <w:tcW w:w="5245" w:type="dxa"/>
            <w:shd w:val="clear" w:color="auto" w:fill="E6E6E6"/>
            <w:vAlign w:val="center"/>
          </w:tcPr>
          <w:p w14:paraId="4869CE7C" w14:textId="77777777" w:rsidR="006347D5" w:rsidRPr="00EB5CF7" w:rsidRDefault="006347D5" w:rsidP="00CB2E12">
            <w:pPr>
              <w:ind w:left="226" w:right="2"/>
              <w:rPr>
                <w:rFonts w:ascii="Calibri" w:hAnsi="Calibri" w:cs="Calibri"/>
                <w:b/>
              </w:rPr>
            </w:pPr>
            <w:r w:rsidRPr="00EB5CF7">
              <w:rPr>
                <w:rFonts w:ascii="Calibri" w:hAnsi="Calibri" w:cs="Calibri"/>
                <w:b/>
                <w:sz w:val="22"/>
                <w:szCs w:val="22"/>
              </w:rPr>
              <w:t>OŚWIADCZENIE DOTYCZĄCE GRUPY KAPITAŁOWEJ</w:t>
            </w:r>
          </w:p>
        </w:tc>
      </w:tr>
    </w:tbl>
    <w:p w14:paraId="4C249278" w14:textId="77777777" w:rsidR="006347D5" w:rsidRDefault="006347D5" w:rsidP="006347D5">
      <w:pPr>
        <w:suppressAutoHyphens/>
        <w:ind w:right="2"/>
        <w:rPr>
          <w:rFonts w:ascii="Calibri" w:hAnsi="Calibri" w:cs="Calibri"/>
          <w:i/>
          <w:sz w:val="18"/>
          <w:szCs w:val="22"/>
          <w:lang w:eastAsia="ar-SA"/>
        </w:rPr>
      </w:pPr>
    </w:p>
    <w:p w14:paraId="41554124" w14:textId="77777777" w:rsidR="006347D5" w:rsidRDefault="006347D5" w:rsidP="006347D5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</w:p>
    <w:p w14:paraId="7EB0D58B" w14:textId="298A18F3" w:rsidR="006347D5" w:rsidRPr="005D7D16" w:rsidRDefault="006347D5" w:rsidP="005D7D16">
      <w:pPr>
        <w:ind w:right="2"/>
        <w:jc w:val="both"/>
        <w:rPr>
          <w:rFonts w:asciiTheme="minorHAnsi" w:hAnsiTheme="minorHAnsi" w:cstheme="minorHAnsi"/>
          <w:b/>
          <w:sz w:val="22"/>
          <w:szCs w:val="22"/>
        </w:rPr>
      </w:pPr>
      <w:r w:rsidRPr="00EB5CF7">
        <w:rPr>
          <w:rFonts w:ascii="Calibri" w:hAnsi="Calibri" w:cs="Calibri"/>
          <w:sz w:val="22"/>
          <w:szCs w:val="22"/>
        </w:rPr>
        <w:t xml:space="preserve">W odpowiedzi na wezwanie zamawiającego w postępowaniu przetargowym pn.: </w:t>
      </w:r>
      <w:r w:rsidR="00B52A2F" w:rsidRPr="00541D3D">
        <w:rPr>
          <w:rFonts w:asciiTheme="minorHAnsi" w:hAnsiTheme="minorHAnsi" w:cstheme="minorHAnsi"/>
          <w:b/>
          <w:bCs/>
          <w:sz w:val="22"/>
          <w:szCs w:val="22"/>
        </w:rPr>
        <w:t xml:space="preserve">"Przebudowa drogi powiatowej nr </w:t>
      </w:r>
      <w:r w:rsidR="00B52A2F" w:rsidRPr="00130932">
        <w:rPr>
          <w:rFonts w:asciiTheme="minorHAnsi" w:hAnsiTheme="minorHAnsi" w:cstheme="minorHAnsi"/>
          <w:b/>
          <w:bCs/>
          <w:sz w:val="22"/>
          <w:szCs w:val="22"/>
        </w:rPr>
        <w:t>1604L</w:t>
      </w:r>
      <w:r w:rsidR="00B52A2F" w:rsidRPr="00130932">
        <w:rPr>
          <w:rFonts w:asciiTheme="minorHAnsi" w:hAnsiTheme="minorHAnsi" w:cstheme="minorHAnsi"/>
          <w:sz w:val="22"/>
          <w:szCs w:val="22"/>
        </w:rPr>
        <w:t xml:space="preserve"> </w:t>
      </w:r>
      <w:r w:rsidR="00B52A2F" w:rsidRPr="00541D3D">
        <w:rPr>
          <w:rFonts w:asciiTheme="minorHAnsi" w:hAnsiTheme="minorHAnsi" w:cstheme="minorHAnsi"/>
          <w:b/>
          <w:bCs/>
          <w:sz w:val="22"/>
          <w:szCs w:val="22"/>
        </w:rPr>
        <w:t xml:space="preserve">- dokumentacja </w:t>
      </w:r>
      <w:r w:rsidR="00B52A2F">
        <w:rPr>
          <w:rFonts w:asciiTheme="minorHAnsi" w:hAnsiTheme="minorHAnsi" w:cstheme="minorHAnsi"/>
          <w:b/>
          <w:bCs/>
          <w:sz w:val="22"/>
          <w:szCs w:val="22"/>
        </w:rPr>
        <w:t>projektowa</w:t>
      </w:r>
      <w:r w:rsidR="00B52A2F" w:rsidRPr="00541D3D">
        <w:rPr>
          <w:rFonts w:asciiTheme="minorHAnsi" w:hAnsiTheme="minorHAnsi" w:cstheme="minorHAnsi"/>
          <w:b/>
          <w:bCs/>
          <w:sz w:val="22"/>
          <w:szCs w:val="22"/>
        </w:rPr>
        <w:t>"</w:t>
      </w:r>
      <w:r w:rsidR="00DB47A9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Pr="00EB5CF7">
        <w:rPr>
          <w:rFonts w:ascii="Calibri" w:hAnsi="Calibri" w:cs="Calibri"/>
          <w:sz w:val="22"/>
          <w:szCs w:val="22"/>
        </w:rPr>
        <w:t>oświadczam, że:</w:t>
      </w:r>
    </w:p>
    <w:p w14:paraId="60FD4309" w14:textId="77777777" w:rsidR="006347D5" w:rsidRPr="00EB5CF7" w:rsidRDefault="006347D5" w:rsidP="006347D5">
      <w:pPr>
        <w:pStyle w:val="Bezodstpw"/>
        <w:tabs>
          <w:tab w:val="left" w:pos="1276"/>
          <w:tab w:val="left" w:pos="1418"/>
          <w:tab w:val="left" w:pos="1843"/>
        </w:tabs>
        <w:jc w:val="both"/>
      </w:pPr>
    </w:p>
    <w:p w14:paraId="6F018EC0" w14:textId="77777777" w:rsidR="006347D5" w:rsidRPr="00EB5CF7" w:rsidRDefault="006347D5" w:rsidP="006347D5">
      <w:pPr>
        <w:ind w:firstLine="36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651588" wp14:editId="69F7CF21">
                <wp:simplePos x="0" y="0"/>
                <wp:positionH relativeFrom="column">
                  <wp:posOffset>-3810</wp:posOffset>
                </wp:positionH>
                <wp:positionV relativeFrom="paragraph">
                  <wp:posOffset>29210</wp:posOffset>
                </wp:positionV>
                <wp:extent cx="90805" cy="115570"/>
                <wp:effectExtent l="0" t="0" r="23495" b="17780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15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33BC27" id="Prostokąt 5" o:spid="_x0000_s1026" style="position:absolute;margin-left:-.3pt;margin-top:2.3pt;width:7.15pt;height:9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"/>
            </w:pict>
          </mc:Fallback>
        </mc:AlternateContent>
      </w:r>
      <w:r w:rsidRPr="00EB5CF7">
        <w:rPr>
          <w:rFonts w:ascii="Calibri" w:hAnsi="Calibri" w:cs="Calibri"/>
          <w:sz w:val="22"/>
          <w:szCs w:val="22"/>
        </w:rPr>
        <w:t>Wykonawca nie należy do tej samej grupy kapitałowej w rozumieniu ustawy z dnia 16 lutego 2007 r. o ochronie konkurencji i konsumentów (Dz. U. z 202</w:t>
      </w:r>
      <w:r>
        <w:rPr>
          <w:rFonts w:ascii="Calibri" w:hAnsi="Calibri" w:cs="Calibri"/>
          <w:sz w:val="22"/>
          <w:szCs w:val="22"/>
        </w:rPr>
        <w:t>4</w:t>
      </w:r>
      <w:r w:rsidRPr="00EB5CF7">
        <w:rPr>
          <w:rFonts w:ascii="Calibri" w:hAnsi="Calibri" w:cs="Calibri"/>
          <w:sz w:val="22"/>
          <w:szCs w:val="22"/>
        </w:rPr>
        <w:t xml:space="preserve"> r. poz. </w:t>
      </w:r>
      <w:r>
        <w:rPr>
          <w:rFonts w:ascii="Calibri" w:hAnsi="Calibri" w:cs="Calibri"/>
          <w:sz w:val="22"/>
          <w:szCs w:val="22"/>
        </w:rPr>
        <w:t>594</w:t>
      </w:r>
      <w:r w:rsidRPr="00EB5CF7">
        <w:rPr>
          <w:rFonts w:ascii="Calibri" w:hAnsi="Calibri" w:cs="Calibri"/>
          <w:sz w:val="22"/>
          <w:szCs w:val="22"/>
        </w:rPr>
        <w:t>) z innym wykonawcą, który złożył odrębną ofertę w przedmiotowym postępowaniu;</w:t>
      </w:r>
    </w:p>
    <w:p w14:paraId="29CE5DD4" w14:textId="77777777" w:rsidR="006347D5" w:rsidRPr="00EB5CF7" w:rsidRDefault="006347D5" w:rsidP="006347D5">
      <w:pPr>
        <w:ind w:firstLine="36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D22530" wp14:editId="32E99A79">
                <wp:simplePos x="0" y="0"/>
                <wp:positionH relativeFrom="column">
                  <wp:posOffset>-3810</wp:posOffset>
                </wp:positionH>
                <wp:positionV relativeFrom="paragraph">
                  <wp:posOffset>44450</wp:posOffset>
                </wp:positionV>
                <wp:extent cx="90805" cy="115570"/>
                <wp:effectExtent l="0" t="0" r="23495" b="17780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15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9467BE" id="Prostokąt 4" o:spid="_x0000_s1026" style="position:absolute;margin-left:-.3pt;margin-top:3.5pt;width:7.15pt;height:9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"/>
            </w:pict>
          </mc:Fallback>
        </mc:AlternateContent>
      </w:r>
      <w:r w:rsidRPr="00EB5CF7">
        <w:rPr>
          <w:rFonts w:ascii="Calibri" w:hAnsi="Calibri" w:cs="Calibri"/>
          <w:sz w:val="22"/>
          <w:szCs w:val="22"/>
        </w:rPr>
        <w:t>Wykonawca należy do tej samej grupy kapitałowej z innym wykonawcą, który złożył odrębną ofertę w przedmiotowym postępowaniu:</w:t>
      </w:r>
    </w:p>
    <w:p w14:paraId="6CF24E14" w14:textId="77777777" w:rsidR="006347D5" w:rsidRPr="00EB5CF7" w:rsidRDefault="006347D5" w:rsidP="006347D5">
      <w:pPr>
        <w:pStyle w:val="Akapitzlist"/>
        <w:widowControl/>
        <w:numPr>
          <w:ilvl w:val="0"/>
          <w:numId w:val="6"/>
        </w:numPr>
        <w:autoSpaceDE/>
        <w:autoSpaceDN/>
        <w:adjustRightInd/>
        <w:spacing w:before="0" w:after="200"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EB5CF7">
        <w:rPr>
          <w:rFonts w:ascii="Calibri" w:hAnsi="Calibri" w:cs="Calibri"/>
          <w:sz w:val="22"/>
          <w:szCs w:val="22"/>
        </w:rPr>
        <w:t>...</w:t>
      </w:r>
    </w:p>
    <w:p w14:paraId="26AA3AB8" w14:textId="77777777" w:rsidR="006347D5" w:rsidRPr="00EB5CF7" w:rsidRDefault="006347D5" w:rsidP="006347D5">
      <w:pPr>
        <w:pStyle w:val="Akapitzlist"/>
        <w:widowControl/>
        <w:numPr>
          <w:ilvl w:val="0"/>
          <w:numId w:val="6"/>
        </w:numPr>
        <w:autoSpaceDE/>
        <w:autoSpaceDN/>
        <w:adjustRightInd/>
        <w:spacing w:before="0" w:after="200"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EB5CF7">
        <w:rPr>
          <w:rFonts w:ascii="Calibri" w:hAnsi="Calibri" w:cs="Calibri"/>
          <w:sz w:val="22"/>
          <w:szCs w:val="22"/>
        </w:rPr>
        <w:t>...</w:t>
      </w:r>
    </w:p>
    <w:p w14:paraId="6B9B7C95" w14:textId="77777777" w:rsidR="006347D5" w:rsidRPr="00EB5CF7" w:rsidRDefault="006347D5" w:rsidP="006347D5">
      <w:pPr>
        <w:spacing w:before="240" w:after="240"/>
        <w:jc w:val="both"/>
        <w:rPr>
          <w:rFonts w:ascii="Calibri" w:eastAsia="Calibri" w:hAnsi="Calibri" w:cs="Calibri"/>
          <w:b/>
          <w:sz w:val="22"/>
          <w:szCs w:val="22"/>
        </w:rPr>
      </w:pPr>
      <w:r w:rsidRPr="00EB5CF7">
        <w:rPr>
          <w:rFonts w:ascii="Calibri" w:eastAsia="Calibri" w:hAnsi="Calibri" w:cs="Calibri"/>
          <w:b/>
          <w:sz w:val="22"/>
          <w:szCs w:val="22"/>
        </w:rPr>
        <w:t>* właściwe zaznaczyć znakiem X</w:t>
      </w:r>
    </w:p>
    <w:p w14:paraId="470754DE" w14:textId="77777777" w:rsidR="006347D5" w:rsidRPr="00EB5CF7" w:rsidRDefault="006347D5" w:rsidP="006347D5">
      <w:pPr>
        <w:pStyle w:val="Normalny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76" w:lineRule="auto"/>
        <w:jc w:val="both"/>
        <w:rPr>
          <w:rFonts w:ascii="Calibri" w:hAnsi="Calibri" w:cs="Calibri"/>
          <w:i/>
          <w:color w:val="000000"/>
          <w:sz w:val="22"/>
          <w:szCs w:val="22"/>
        </w:rPr>
      </w:pPr>
      <w:r w:rsidRPr="00EB5CF7">
        <w:rPr>
          <w:rFonts w:ascii="Calibri" w:hAnsi="Calibri" w:cs="Calibri"/>
          <w:i/>
          <w:color w:val="000000"/>
          <w:sz w:val="22"/>
          <w:szCs w:val="22"/>
        </w:rPr>
        <w:t>W przypadku przynależności do tej samej grupy kapitałowej z innym wykonawcą, który złożył odrębną ofertę w przedmiotowym postępowaniu, wykonawca składa wraz z oświadczeniem dokumenty bądź informacje potwierdzające przygotowanie oferty niezależnie od innego Wykonawcy należącego do tej samej grupy kapitałowej.</w:t>
      </w:r>
    </w:p>
    <w:p w14:paraId="7F4FA27C" w14:textId="77777777" w:rsidR="006347D5" w:rsidRPr="00EB5CF7" w:rsidRDefault="006347D5" w:rsidP="006347D5">
      <w:pPr>
        <w:spacing w:line="266" w:lineRule="auto"/>
        <w:jc w:val="both"/>
        <w:rPr>
          <w:rFonts w:ascii="Calibri" w:hAnsi="Calibri" w:cs="Calibri"/>
          <w:sz w:val="22"/>
          <w:szCs w:val="22"/>
        </w:rPr>
      </w:pPr>
    </w:p>
    <w:p w14:paraId="2D196715" w14:textId="77777777" w:rsidR="006347D5" w:rsidRDefault="006347D5" w:rsidP="006347D5">
      <w:pPr>
        <w:jc w:val="right"/>
        <w:rPr>
          <w:rFonts w:ascii="Calibri" w:hAnsi="Calibri" w:cs="Calibri"/>
          <w:b/>
          <w:sz w:val="22"/>
          <w:szCs w:val="22"/>
        </w:rPr>
      </w:pPr>
    </w:p>
    <w:p w14:paraId="42946A2B" w14:textId="77777777" w:rsidR="006347D5" w:rsidRDefault="006347D5" w:rsidP="006347D5">
      <w:pPr>
        <w:jc w:val="right"/>
        <w:rPr>
          <w:rFonts w:ascii="Calibri" w:hAnsi="Calibri" w:cs="Calibri"/>
          <w:b/>
          <w:sz w:val="22"/>
          <w:szCs w:val="22"/>
        </w:rPr>
      </w:pPr>
    </w:p>
    <w:p w14:paraId="52B9CFC8" w14:textId="77777777" w:rsidR="006347D5" w:rsidRDefault="006347D5" w:rsidP="006347D5">
      <w:pPr>
        <w:jc w:val="right"/>
        <w:rPr>
          <w:rFonts w:ascii="Calibri" w:hAnsi="Calibri" w:cs="Calibri"/>
          <w:b/>
          <w:sz w:val="22"/>
          <w:szCs w:val="22"/>
        </w:rPr>
      </w:pPr>
    </w:p>
    <w:p w14:paraId="5E724F14" w14:textId="77777777" w:rsidR="006347D5" w:rsidRDefault="006347D5" w:rsidP="00366ECA">
      <w:pPr>
        <w:jc w:val="both"/>
        <w:rPr>
          <w:rFonts w:cs="Arial"/>
        </w:rPr>
      </w:pPr>
    </w:p>
    <w:sectPr w:rsidR="006347D5" w:rsidSect="00995A1E">
      <w:pgSz w:w="11906" w:h="16838"/>
      <w:pgMar w:top="1440" w:right="1077" w:bottom="1701" w:left="1077" w:header="709" w:footer="476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44759" w14:textId="77777777" w:rsidR="006E25DE" w:rsidRDefault="006E25DE" w:rsidP="00133081">
      <w:r>
        <w:separator/>
      </w:r>
    </w:p>
  </w:endnote>
  <w:endnote w:type="continuationSeparator" w:id="0">
    <w:p w14:paraId="330BE775" w14:textId="77777777" w:rsidR="006E25DE" w:rsidRDefault="006E25DE" w:rsidP="00133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venir-Light">
    <w:altName w:val="Calibri"/>
    <w:charset w:val="00"/>
    <w:family w:val="swiss"/>
    <w:pitch w:val="variable"/>
    <w:sig w:usb0="800000AF" w:usb1="5000204A" w:usb2="00000000" w:usb3="00000000" w:csb0="0000009B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A4B54" w14:textId="77777777" w:rsidR="006E25DE" w:rsidRDefault="006E25DE" w:rsidP="00133081">
      <w:r>
        <w:separator/>
      </w:r>
    </w:p>
  </w:footnote>
  <w:footnote w:type="continuationSeparator" w:id="0">
    <w:p w14:paraId="48CFD435" w14:textId="77777777" w:rsidR="006E25DE" w:rsidRDefault="006E25DE" w:rsidP="001330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CE923CCA"/>
    <w:name w:val="WW8Num5"/>
    <w:lvl w:ilvl="0">
      <w:start w:val="2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  <w:b/>
        <w:bCs w:val="0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0000007"/>
    <w:multiLevelType w:val="multilevel"/>
    <w:tmpl w:val="5C049328"/>
    <w:name w:val="WW8Num7"/>
    <w:lvl w:ilvl="0">
      <w:start w:val="1"/>
      <w:numFmt w:val="decimal"/>
      <w:lvlText w:val="%1."/>
      <w:lvlJc w:val="left"/>
      <w:pPr>
        <w:tabs>
          <w:tab w:val="num" w:pos="375"/>
        </w:tabs>
      </w:pPr>
      <w:rPr>
        <w:rFonts w:cs="Times New Roman"/>
        <w:b w:val="0"/>
        <w:i w:val="0"/>
        <w:strike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  <w:rPr>
        <w:rFonts w:ascii="Arial" w:hAnsi="Arial" w:cs="Arial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</w:pPr>
      <w:rPr>
        <w:rFonts w:cs="Times New Roman"/>
      </w:rPr>
    </w:lvl>
  </w:abstractNum>
  <w:abstractNum w:abstractNumId="2" w15:restartNumberingAfterBreak="0">
    <w:nsid w:val="0000000E"/>
    <w:multiLevelType w:val="multilevel"/>
    <w:tmpl w:val="4314A716"/>
    <w:name w:val="WWNum14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F"/>
    <w:multiLevelType w:val="multilevel"/>
    <w:tmpl w:val="FD44CA60"/>
    <w:name w:val="WW8Num1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rPr>
        <w:rFonts w:ascii="Calibri" w:eastAsia="Calibri" w:hAnsi="Calibri" w:cs="Calibri" w:hint="default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1532"/>
        </w:tabs>
        <w:ind w:left="1532" w:hanging="180"/>
      </w:pPr>
    </w:lvl>
    <w:lvl w:ilvl="3">
      <w:start w:val="1"/>
      <w:numFmt w:val="decimal"/>
      <w:lvlText w:val="%4."/>
      <w:lvlJc w:val="left"/>
      <w:pPr>
        <w:tabs>
          <w:tab w:val="num" w:pos="2252"/>
        </w:tabs>
        <w:ind w:left="2252" w:hanging="360"/>
      </w:pPr>
    </w:lvl>
    <w:lvl w:ilvl="4">
      <w:start w:val="1"/>
      <w:numFmt w:val="lowerLetter"/>
      <w:lvlText w:val="%5."/>
      <w:lvlJc w:val="left"/>
      <w:pPr>
        <w:tabs>
          <w:tab w:val="num" w:pos="2972"/>
        </w:tabs>
        <w:ind w:left="2972" w:hanging="360"/>
      </w:pPr>
    </w:lvl>
    <w:lvl w:ilvl="5">
      <w:start w:val="1"/>
      <w:numFmt w:val="lowerRoman"/>
      <w:lvlText w:val="%6."/>
      <w:lvlJc w:val="left"/>
      <w:pPr>
        <w:tabs>
          <w:tab w:val="num" w:pos="3692"/>
        </w:tabs>
        <w:ind w:left="3692" w:hanging="180"/>
      </w:pPr>
    </w:lvl>
    <w:lvl w:ilvl="6">
      <w:start w:val="1"/>
      <w:numFmt w:val="decimal"/>
      <w:lvlText w:val="%7."/>
      <w:lvlJc w:val="left"/>
      <w:pPr>
        <w:tabs>
          <w:tab w:val="num" w:pos="4412"/>
        </w:tabs>
        <w:ind w:left="4412" w:hanging="360"/>
      </w:pPr>
    </w:lvl>
    <w:lvl w:ilvl="7">
      <w:start w:val="1"/>
      <w:numFmt w:val="lowerLetter"/>
      <w:lvlText w:val="%8."/>
      <w:lvlJc w:val="left"/>
      <w:pPr>
        <w:tabs>
          <w:tab w:val="num" w:pos="5132"/>
        </w:tabs>
        <w:ind w:left="5132" w:hanging="360"/>
      </w:pPr>
    </w:lvl>
    <w:lvl w:ilvl="8">
      <w:start w:val="1"/>
      <w:numFmt w:val="lowerRoman"/>
      <w:lvlText w:val="%9."/>
      <w:lvlJc w:val="left"/>
      <w:pPr>
        <w:tabs>
          <w:tab w:val="num" w:pos="5852"/>
        </w:tabs>
        <w:ind w:left="5852" w:hanging="180"/>
      </w:pPr>
    </w:lvl>
  </w:abstractNum>
  <w:abstractNum w:abstractNumId="4" w15:restartNumberingAfterBreak="0">
    <w:nsid w:val="00000010"/>
    <w:multiLevelType w:val="single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5" w15:restartNumberingAfterBreak="0">
    <w:nsid w:val="00000013"/>
    <w:multiLevelType w:val="singleLevel"/>
    <w:tmpl w:val="00000013"/>
    <w:name w:val="WW8Num1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6" w15:restartNumberingAfterBreak="0">
    <w:nsid w:val="00000016"/>
    <w:multiLevelType w:val="multilevel"/>
    <w:tmpl w:val="00000016"/>
    <w:name w:val="WWNum2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000018"/>
    <w:multiLevelType w:val="multilevel"/>
    <w:tmpl w:val="00000018"/>
    <w:name w:val="WWNum24"/>
    <w:lvl w:ilvl="0">
      <w:start w:val="2"/>
      <w:numFmt w:val="decimal"/>
      <w:lvlText w:val="%1."/>
      <w:lvlJc w:val="left"/>
      <w:pPr>
        <w:tabs>
          <w:tab w:val="num" w:pos="0"/>
        </w:tabs>
        <w:ind w:left="114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5581F85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095432"/>
    <w:multiLevelType w:val="hybridMultilevel"/>
    <w:tmpl w:val="0DEA226C"/>
    <w:lvl w:ilvl="0" w:tplc="E478863C">
      <w:start w:val="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14775087"/>
    <w:multiLevelType w:val="hybridMultilevel"/>
    <w:tmpl w:val="3F7252C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1C7B5294"/>
    <w:multiLevelType w:val="hybridMultilevel"/>
    <w:tmpl w:val="9D66C992"/>
    <w:lvl w:ilvl="0" w:tplc="88326318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133BD3"/>
    <w:multiLevelType w:val="multilevel"/>
    <w:tmpl w:val="7FFED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442235C"/>
    <w:multiLevelType w:val="hybridMultilevel"/>
    <w:tmpl w:val="6C3E01DC"/>
    <w:lvl w:ilvl="0" w:tplc="8ADA4776">
      <w:start w:val="1"/>
      <w:numFmt w:val="decimal"/>
      <w:lvlText w:val="%1)"/>
      <w:lvlJc w:val="left"/>
      <w:pPr>
        <w:ind w:left="2134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B22292"/>
    <w:multiLevelType w:val="hybridMultilevel"/>
    <w:tmpl w:val="099296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E6522B"/>
    <w:multiLevelType w:val="multilevel"/>
    <w:tmpl w:val="E8E08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800322A"/>
    <w:multiLevelType w:val="hybridMultilevel"/>
    <w:tmpl w:val="BBC61B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F808DF"/>
    <w:multiLevelType w:val="hybridMultilevel"/>
    <w:tmpl w:val="4D3AFC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C90228"/>
    <w:multiLevelType w:val="multilevel"/>
    <w:tmpl w:val="DDF45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1582C03"/>
    <w:multiLevelType w:val="multilevel"/>
    <w:tmpl w:val="37BCA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18613B7"/>
    <w:multiLevelType w:val="multilevel"/>
    <w:tmpl w:val="F304A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4C46FD2"/>
    <w:multiLevelType w:val="hybridMultilevel"/>
    <w:tmpl w:val="CAEC48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F94605B"/>
    <w:multiLevelType w:val="hybridMultilevel"/>
    <w:tmpl w:val="9C3074DC"/>
    <w:lvl w:ilvl="0" w:tplc="81C87A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9915EB"/>
    <w:multiLevelType w:val="multilevel"/>
    <w:tmpl w:val="1CDEE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6E92BCA"/>
    <w:multiLevelType w:val="multilevel"/>
    <w:tmpl w:val="5D9A3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816413B"/>
    <w:multiLevelType w:val="hybridMultilevel"/>
    <w:tmpl w:val="8D00A3E2"/>
    <w:lvl w:ilvl="0" w:tplc="49DAA2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4B8A25F5"/>
    <w:multiLevelType w:val="multilevel"/>
    <w:tmpl w:val="E3D4F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36F116E"/>
    <w:multiLevelType w:val="multilevel"/>
    <w:tmpl w:val="CAB87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3B76548"/>
    <w:multiLevelType w:val="multilevel"/>
    <w:tmpl w:val="76143940"/>
    <w:name w:val="WW8Num522"/>
    <w:lvl w:ilvl="0">
      <w:start w:val="6"/>
      <w:numFmt w:val="decimal"/>
      <w:lvlText w:val="%1."/>
      <w:lvlJc w:val="left"/>
      <w:pPr>
        <w:tabs>
          <w:tab w:val="num" w:pos="0"/>
        </w:tabs>
        <w:ind w:left="283" w:hanging="283"/>
      </w:pPr>
      <w:rPr>
        <w:b/>
        <w:bCs w:val="0"/>
      </w:rPr>
    </w:lvl>
    <w:lvl w:ilvl="1">
      <w:start w:val="2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1080" w:hanging="1080"/>
      </w:pPr>
    </w:lvl>
    <w:lvl w:ilvl="4">
      <w:start w:val="1"/>
      <w:numFmt w:val="decimal"/>
      <w:isLgl/>
      <w:lvlText w:val="%1.%2.%3.%4.%5."/>
      <w:lvlJc w:val="left"/>
      <w:pPr>
        <w:ind w:left="1440" w:hanging="1440"/>
      </w:pPr>
    </w:lvl>
    <w:lvl w:ilvl="5">
      <w:start w:val="1"/>
      <w:numFmt w:val="decimal"/>
      <w:isLgl/>
      <w:lvlText w:val="%1.%2.%3.%4.%5.%6."/>
      <w:lvlJc w:val="left"/>
      <w:pPr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</w:lvl>
  </w:abstractNum>
  <w:abstractNum w:abstractNumId="30" w15:restartNumberingAfterBreak="0">
    <w:nsid w:val="5532251F"/>
    <w:multiLevelType w:val="multilevel"/>
    <w:tmpl w:val="C1080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5D63EBD"/>
    <w:multiLevelType w:val="hybridMultilevel"/>
    <w:tmpl w:val="96F84918"/>
    <w:lvl w:ilvl="0" w:tplc="EC38A53E">
      <w:start w:val="1"/>
      <w:numFmt w:val="decimal"/>
      <w:lvlText w:val="%1."/>
      <w:lvlJc w:val="left"/>
      <w:pPr>
        <w:tabs>
          <w:tab w:val="num" w:pos="357"/>
        </w:tabs>
        <w:ind w:left="0" w:firstLine="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5F43B65"/>
    <w:multiLevelType w:val="hybridMultilevel"/>
    <w:tmpl w:val="93B4FA74"/>
    <w:lvl w:ilvl="0" w:tplc="398AC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0A6230"/>
    <w:multiLevelType w:val="multilevel"/>
    <w:tmpl w:val="84680330"/>
    <w:lvl w:ilvl="0">
      <w:start w:val="1"/>
      <w:numFmt w:val="decimal"/>
      <w:pStyle w:val="TableParagraph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EE01131"/>
    <w:multiLevelType w:val="multilevel"/>
    <w:tmpl w:val="4CCC9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89207DF"/>
    <w:multiLevelType w:val="hybridMultilevel"/>
    <w:tmpl w:val="75281BF6"/>
    <w:lvl w:ilvl="0" w:tplc="2D4070A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5F5D31"/>
    <w:multiLevelType w:val="multilevel"/>
    <w:tmpl w:val="D248A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257344D"/>
    <w:multiLevelType w:val="multilevel"/>
    <w:tmpl w:val="516AD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A41698B"/>
    <w:multiLevelType w:val="multilevel"/>
    <w:tmpl w:val="71F06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FEE109B"/>
    <w:multiLevelType w:val="hybridMultilevel"/>
    <w:tmpl w:val="022255C8"/>
    <w:lvl w:ilvl="0" w:tplc="04150017">
      <w:start w:val="1"/>
      <w:numFmt w:val="lowerLetter"/>
      <w:lvlText w:val="%1)"/>
      <w:lvlJc w:val="left"/>
      <w:pPr>
        <w:ind w:left="360" w:hanging="180"/>
      </w:pPr>
    </w:lvl>
    <w:lvl w:ilvl="1" w:tplc="04150019" w:tentative="1">
      <w:start w:val="1"/>
      <w:numFmt w:val="lowerLetter"/>
      <w:lvlText w:val="%2."/>
      <w:lvlJc w:val="left"/>
      <w:pPr>
        <w:ind w:left="-4680" w:hanging="360"/>
      </w:pPr>
    </w:lvl>
    <w:lvl w:ilvl="2" w:tplc="0415001B" w:tentative="1">
      <w:start w:val="1"/>
      <w:numFmt w:val="lowerRoman"/>
      <w:lvlText w:val="%3."/>
      <w:lvlJc w:val="right"/>
      <w:pPr>
        <w:ind w:left="-3960" w:hanging="180"/>
      </w:pPr>
    </w:lvl>
    <w:lvl w:ilvl="3" w:tplc="0415000F" w:tentative="1">
      <w:start w:val="1"/>
      <w:numFmt w:val="decimal"/>
      <w:lvlText w:val="%4."/>
      <w:lvlJc w:val="left"/>
      <w:pPr>
        <w:ind w:left="-3240" w:hanging="360"/>
      </w:pPr>
    </w:lvl>
    <w:lvl w:ilvl="4" w:tplc="04150019" w:tentative="1">
      <w:start w:val="1"/>
      <w:numFmt w:val="lowerLetter"/>
      <w:lvlText w:val="%5."/>
      <w:lvlJc w:val="left"/>
      <w:pPr>
        <w:ind w:left="-2520" w:hanging="360"/>
      </w:pPr>
    </w:lvl>
    <w:lvl w:ilvl="5" w:tplc="0415001B" w:tentative="1">
      <w:start w:val="1"/>
      <w:numFmt w:val="lowerRoman"/>
      <w:lvlText w:val="%6."/>
      <w:lvlJc w:val="right"/>
      <w:pPr>
        <w:ind w:left="-1800" w:hanging="180"/>
      </w:pPr>
    </w:lvl>
    <w:lvl w:ilvl="6" w:tplc="0415000F" w:tentative="1">
      <w:start w:val="1"/>
      <w:numFmt w:val="decimal"/>
      <w:lvlText w:val="%7."/>
      <w:lvlJc w:val="left"/>
      <w:pPr>
        <w:ind w:left="-1080" w:hanging="360"/>
      </w:pPr>
    </w:lvl>
    <w:lvl w:ilvl="7" w:tplc="04150019" w:tentative="1">
      <w:start w:val="1"/>
      <w:numFmt w:val="lowerLetter"/>
      <w:lvlText w:val="%8."/>
      <w:lvlJc w:val="left"/>
      <w:pPr>
        <w:ind w:left="-360" w:hanging="360"/>
      </w:pPr>
    </w:lvl>
    <w:lvl w:ilvl="8" w:tplc="0415001B" w:tentative="1">
      <w:start w:val="1"/>
      <w:numFmt w:val="lowerRoman"/>
      <w:lvlText w:val="%9."/>
      <w:lvlJc w:val="right"/>
      <w:pPr>
        <w:ind w:left="360" w:hanging="180"/>
      </w:pPr>
    </w:lvl>
  </w:abstractNum>
  <w:num w:numId="1" w16cid:durableId="89288685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7405978">
    <w:abstractNumId w:val="14"/>
  </w:num>
  <w:num w:numId="3" w16cid:durableId="1832403837">
    <w:abstractNumId w:val="0"/>
  </w:num>
  <w:num w:numId="4" w16cid:durableId="195700254">
    <w:abstractNumId w:val="23"/>
  </w:num>
  <w:num w:numId="5" w16cid:durableId="2076467499">
    <w:abstractNumId w:val="32"/>
  </w:num>
  <w:num w:numId="6" w16cid:durableId="56853796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0589980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293340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93546885">
    <w:abstractNumId w:val="29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7391293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99965518">
    <w:abstractNumId w:val="8"/>
  </w:num>
  <w:num w:numId="12" w16cid:durableId="1601528522">
    <w:abstractNumId w:val="22"/>
  </w:num>
  <w:num w:numId="13" w16cid:durableId="838696171">
    <w:abstractNumId w:val="9"/>
  </w:num>
  <w:num w:numId="14" w16cid:durableId="625283010">
    <w:abstractNumId w:val="18"/>
  </w:num>
  <w:num w:numId="15" w16cid:durableId="826285655">
    <w:abstractNumId w:val="15"/>
  </w:num>
  <w:num w:numId="16" w16cid:durableId="1400588938">
    <w:abstractNumId w:val="35"/>
  </w:num>
  <w:num w:numId="17" w16cid:durableId="1931348486">
    <w:abstractNumId w:val="15"/>
  </w:num>
  <w:num w:numId="18" w16cid:durableId="908882516">
    <w:abstractNumId w:val="12"/>
  </w:num>
  <w:num w:numId="19" w16cid:durableId="598872974">
    <w:abstractNumId w:val="17"/>
  </w:num>
  <w:num w:numId="20" w16cid:durableId="385764726">
    <w:abstractNumId w:val="39"/>
  </w:num>
  <w:num w:numId="21" w16cid:durableId="1337466461">
    <w:abstractNumId w:val="11"/>
  </w:num>
  <w:num w:numId="22" w16cid:durableId="487013710">
    <w:abstractNumId w:val="26"/>
  </w:num>
  <w:num w:numId="23" w16cid:durableId="1790583408">
    <w:abstractNumId w:val="36"/>
  </w:num>
  <w:num w:numId="24" w16cid:durableId="731580447">
    <w:abstractNumId w:val="34"/>
  </w:num>
  <w:num w:numId="25" w16cid:durableId="1302806283">
    <w:abstractNumId w:val="20"/>
  </w:num>
  <w:num w:numId="26" w16cid:durableId="616184301">
    <w:abstractNumId w:val="13"/>
  </w:num>
  <w:num w:numId="27" w16cid:durableId="1341547525">
    <w:abstractNumId w:val="38"/>
  </w:num>
  <w:num w:numId="28" w16cid:durableId="2080011857">
    <w:abstractNumId w:val="16"/>
  </w:num>
  <w:num w:numId="29" w16cid:durableId="1309479183">
    <w:abstractNumId w:val="30"/>
  </w:num>
  <w:num w:numId="30" w16cid:durableId="438720190">
    <w:abstractNumId w:val="19"/>
  </w:num>
  <w:num w:numId="31" w16cid:durableId="2016767601">
    <w:abstractNumId w:val="25"/>
  </w:num>
  <w:num w:numId="32" w16cid:durableId="170873879">
    <w:abstractNumId w:val="21"/>
  </w:num>
  <w:num w:numId="33" w16cid:durableId="547452787">
    <w:abstractNumId w:val="37"/>
  </w:num>
  <w:num w:numId="34" w16cid:durableId="929315790">
    <w:abstractNumId w:val="28"/>
  </w:num>
  <w:num w:numId="35" w16cid:durableId="1207450246">
    <w:abstractNumId w:val="24"/>
  </w:num>
  <w:num w:numId="36" w16cid:durableId="2067146500">
    <w:abstractNumId w:val="10"/>
  </w:num>
  <w:num w:numId="37" w16cid:durableId="1702366266">
    <w:abstractNumId w:val="2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60D"/>
    <w:rsid w:val="00012F21"/>
    <w:rsid w:val="00016764"/>
    <w:rsid w:val="00033AFC"/>
    <w:rsid w:val="000417A3"/>
    <w:rsid w:val="000451E9"/>
    <w:rsid w:val="000464E0"/>
    <w:rsid w:val="000479F7"/>
    <w:rsid w:val="00050214"/>
    <w:rsid w:val="0005120E"/>
    <w:rsid w:val="0005444E"/>
    <w:rsid w:val="00066957"/>
    <w:rsid w:val="0007150C"/>
    <w:rsid w:val="000813D1"/>
    <w:rsid w:val="00081400"/>
    <w:rsid w:val="00084F33"/>
    <w:rsid w:val="000952C6"/>
    <w:rsid w:val="000A301F"/>
    <w:rsid w:val="000A7948"/>
    <w:rsid w:val="000B27CE"/>
    <w:rsid w:val="000B6B6C"/>
    <w:rsid w:val="000C5277"/>
    <w:rsid w:val="000E5465"/>
    <w:rsid w:val="000E7CF9"/>
    <w:rsid w:val="000F17D5"/>
    <w:rsid w:val="00100FCC"/>
    <w:rsid w:val="0010293D"/>
    <w:rsid w:val="001039E6"/>
    <w:rsid w:val="0011238D"/>
    <w:rsid w:val="001132A1"/>
    <w:rsid w:val="00116CB6"/>
    <w:rsid w:val="00126FA9"/>
    <w:rsid w:val="00133081"/>
    <w:rsid w:val="00137B47"/>
    <w:rsid w:val="00140AAC"/>
    <w:rsid w:val="00141F36"/>
    <w:rsid w:val="00144063"/>
    <w:rsid w:val="00145CE4"/>
    <w:rsid w:val="0015371D"/>
    <w:rsid w:val="0017038B"/>
    <w:rsid w:val="001725EA"/>
    <w:rsid w:val="00172D90"/>
    <w:rsid w:val="001808E0"/>
    <w:rsid w:val="001913EE"/>
    <w:rsid w:val="001942C8"/>
    <w:rsid w:val="00195250"/>
    <w:rsid w:val="001A6DB9"/>
    <w:rsid w:val="001A76A5"/>
    <w:rsid w:val="001C1F73"/>
    <w:rsid w:val="001C301E"/>
    <w:rsid w:val="001E2994"/>
    <w:rsid w:val="001E4D73"/>
    <w:rsid w:val="001F669F"/>
    <w:rsid w:val="002060C0"/>
    <w:rsid w:val="002102F1"/>
    <w:rsid w:val="00210A52"/>
    <w:rsid w:val="00213850"/>
    <w:rsid w:val="00241C1E"/>
    <w:rsid w:val="00244B90"/>
    <w:rsid w:val="00252208"/>
    <w:rsid w:val="00260CEF"/>
    <w:rsid w:val="0026594C"/>
    <w:rsid w:val="0027019A"/>
    <w:rsid w:val="00282CF1"/>
    <w:rsid w:val="00285709"/>
    <w:rsid w:val="00297DC9"/>
    <w:rsid w:val="002A572D"/>
    <w:rsid w:val="002A690F"/>
    <w:rsid w:val="002A6EEB"/>
    <w:rsid w:val="002A7BDA"/>
    <w:rsid w:val="002C7C00"/>
    <w:rsid w:val="002D10F0"/>
    <w:rsid w:val="002D3AC2"/>
    <w:rsid w:val="002E6ECA"/>
    <w:rsid w:val="002F6B52"/>
    <w:rsid w:val="00301515"/>
    <w:rsid w:val="0030444F"/>
    <w:rsid w:val="00305D42"/>
    <w:rsid w:val="0032224D"/>
    <w:rsid w:val="0032316A"/>
    <w:rsid w:val="003268CA"/>
    <w:rsid w:val="00334AC8"/>
    <w:rsid w:val="003357BF"/>
    <w:rsid w:val="00337A77"/>
    <w:rsid w:val="00344DC9"/>
    <w:rsid w:val="00354F4D"/>
    <w:rsid w:val="00361DE0"/>
    <w:rsid w:val="00366ECA"/>
    <w:rsid w:val="003703A9"/>
    <w:rsid w:val="00373C4A"/>
    <w:rsid w:val="00374B4D"/>
    <w:rsid w:val="003761B1"/>
    <w:rsid w:val="00381C2A"/>
    <w:rsid w:val="003907CE"/>
    <w:rsid w:val="00391A89"/>
    <w:rsid w:val="003B1AA3"/>
    <w:rsid w:val="003B2236"/>
    <w:rsid w:val="003B373D"/>
    <w:rsid w:val="003C61CC"/>
    <w:rsid w:val="003D656C"/>
    <w:rsid w:val="003D7186"/>
    <w:rsid w:val="003E0B9D"/>
    <w:rsid w:val="003E4AFB"/>
    <w:rsid w:val="003F0851"/>
    <w:rsid w:val="003F2420"/>
    <w:rsid w:val="00403CC9"/>
    <w:rsid w:val="00413222"/>
    <w:rsid w:val="004245F2"/>
    <w:rsid w:val="00424674"/>
    <w:rsid w:val="0042710C"/>
    <w:rsid w:val="00431E4E"/>
    <w:rsid w:val="00433923"/>
    <w:rsid w:val="0046507F"/>
    <w:rsid w:val="00470023"/>
    <w:rsid w:val="00472FAD"/>
    <w:rsid w:val="004B33ED"/>
    <w:rsid w:val="004E2C57"/>
    <w:rsid w:val="004E5A82"/>
    <w:rsid w:val="004F1CC2"/>
    <w:rsid w:val="00507117"/>
    <w:rsid w:val="00523136"/>
    <w:rsid w:val="00532E99"/>
    <w:rsid w:val="005422FE"/>
    <w:rsid w:val="005448A2"/>
    <w:rsid w:val="00550FEA"/>
    <w:rsid w:val="00552D7D"/>
    <w:rsid w:val="00584DAE"/>
    <w:rsid w:val="005939B4"/>
    <w:rsid w:val="00595830"/>
    <w:rsid w:val="00596867"/>
    <w:rsid w:val="005A6D98"/>
    <w:rsid w:val="005C486B"/>
    <w:rsid w:val="005C4C57"/>
    <w:rsid w:val="005D1462"/>
    <w:rsid w:val="005D48BB"/>
    <w:rsid w:val="005D6852"/>
    <w:rsid w:val="005D7D16"/>
    <w:rsid w:val="005F07FE"/>
    <w:rsid w:val="005F0D40"/>
    <w:rsid w:val="005F2539"/>
    <w:rsid w:val="005F56FF"/>
    <w:rsid w:val="005F7EF3"/>
    <w:rsid w:val="0060140D"/>
    <w:rsid w:val="00610D24"/>
    <w:rsid w:val="00621959"/>
    <w:rsid w:val="00624FBD"/>
    <w:rsid w:val="006347D5"/>
    <w:rsid w:val="006401D5"/>
    <w:rsid w:val="0064089E"/>
    <w:rsid w:val="006418FA"/>
    <w:rsid w:val="006466D0"/>
    <w:rsid w:val="00647DF8"/>
    <w:rsid w:val="00670C61"/>
    <w:rsid w:val="00677ABC"/>
    <w:rsid w:val="00680523"/>
    <w:rsid w:val="00680CD8"/>
    <w:rsid w:val="00683D12"/>
    <w:rsid w:val="0068565B"/>
    <w:rsid w:val="006901DE"/>
    <w:rsid w:val="006970D9"/>
    <w:rsid w:val="006A3C18"/>
    <w:rsid w:val="006C1B16"/>
    <w:rsid w:val="006D5542"/>
    <w:rsid w:val="006D5B73"/>
    <w:rsid w:val="006D6E0D"/>
    <w:rsid w:val="006D73BD"/>
    <w:rsid w:val="006E25DE"/>
    <w:rsid w:val="006E645D"/>
    <w:rsid w:val="007010A9"/>
    <w:rsid w:val="00717006"/>
    <w:rsid w:val="00730BB4"/>
    <w:rsid w:val="007367E5"/>
    <w:rsid w:val="00775D2D"/>
    <w:rsid w:val="007765CF"/>
    <w:rsid w:val="007818AE"/>
    <w:rsid w:val="00784EBA"/>
    <w:rsid w:val="007857E3"/>
    <w:rsid w:val="007879AB"/>
    <w:rsid w:val="00792452"/>
    <w:rsid w:val="00792FA4"/>
    <w:rsid w:val="00793496"/>
    <w:rsid w:val="007B0B1E"/>
    <w:rsid w:val="007C0B95"/>
    <w:rsid w:val="007C3CDE"/>
    <w:rsid w:val="007C5EF8"/>
    <w:rsid w:val="007D080A"/>
    <w:rsid w:val="007D616F"/>
    <w:rsid w:val="007D76F0"/>
    <w:rsid w:val="007F0D41"/>
    <w:rsid w:val="008059D6"/>
    <w:rsid w:val="00807E80"/>
    <w:rsid w:val="00817D90"/>
    <w:rsid w:val="00821A9A"/>
    <w:rsid w:val="008224C3"/>
    <w:rsid w:val="00822A12"/>
    <w:rsid w:val="00835EE1"/>
    <w:rsid w:val="008449B9"/>
    <w:rsid w:val="00857841"/>
    <w:rsid w:val="00864872"/>
    <w:rsid w:val="00871E5B"/>
    <w:rsid w:val="00873891"/>
    <w:rsid w:val="008818B0"/>
    <w:rsid w:val="00882D4F"/>
    <w:rsid w:val="00895802"/>
    <w:rsid w:val="008962B7"/>
    <w:rsid w:val="008A04BD"/>
    <w:rsid w:val="008A60CA"/>
    <w:rsid w:val="008B3522"/>
    <w:rsid w:val="008B48FB"/>
    <w:rsid w:val="008C34C6"/>
    <w:rsid w:val="008C69EC"/>
    <w:rsid w:val="008C7B99"/>
    <w:rsid w:val="008D1E6B"/>
    <w:rsid w:val="008E2A51"/>
    <w:rsid w:val="008E697A"/>
    <w:rsid w:val="008F74F3"/>
    <w:rsid w:val="00900833"/>
    <w:rsid w:val="00907E5E"/>
    <w:rsid w:val="0092610F"/>
    <w:rsid w:val="00936879"/>
    <w:rsid w:val="00940C0A"/>
    <w:rsid w:val="009410A5"/>
    <w:rsid w:val="00945CF4"/>
    <w:rsid w:val="009603A7"/>
    <w:rsid w:val="00961C88"/>
    <w:rsid w:val="00963376"/>
    <w:rsid w:val="009650F1"/>
    <w:rsid w:val="00971CB6"/>
    <w:rsid w:val="00973CC7"/>
    <w:rsid w:val="00974AE0"/>
    <w:rsid w:val="00995A1E"/>
    <w:rsid w:val="009A1B51"/>
    <w:rsid w:val="009C488C"/>
    <w:rsid w:val="009C7FBB"/>
    <w:rsid w:val="009E1076"/>
    <w:rsid w:val="009E4AF4"/>
    <w:rsid w:val="009E5886"/>
    <w:rsid w:val="009F5A71"/>
    <w:rsid w:val="009F603A"/>
    <w:rsid w:val="009F7EBF"/>
    <w:rsid w:val="00A04D80"/>
    <w:rsid w:val="00A05BC9"/>
    <w:rsid w:val="00A063B0"/>
    <w:rsid w:val="00A169BE"/>
    <w:rsid w:val="00A21FFB"/>
    <w:rsid w:val="00A225BE"/>
    <w:rsid w:val="00A2763E"/>
    <w:rsid w:val="00A300ED"/>
    <w:rsid w:val="00A34D8C"/>
    <w:rsid w:val="00A636E8"/>
    <w:rsid w:val="00A63727"/>
    <w:rsid w:val="00A7232F"/>
    <w:rsid w:val="00A73863"/>
    <w:rsid w:val="00A801B5"/>
    <w:rsid w:val="00A862F2"/>
    <w:rsid w:val="00A922B7"/>
    <w:rsid w:val="00AA11B4"/>
    <w:rsid w:val="00AA51EF"/>
    <w:rsid w:val="00AB071D"/>
    <w:rsid w:val="00AB1849"/>
    <w:rsid w:val="00AC46EF"/>
    <w:rsid w:val="00AC719F"/>
    <w:rsid w:val="00AE5259"/>
    <w:rsid w:val="00AF0C92"/>
    <w:rsid w:val="00AF10BE"/>
    <w:rsid w:val="00AF1BE2"/>
    <w:rsid w:val="00AF6CAC"/>
    <w:rsid w:val="00B026C0"/>
    <w:rsid w:val="00B30D53"/>
    <w:rsid w:val="00B341B4"/>
    <w:rsid w:val="00B37E94"/>
    <w:rsid w:val="00B41C97"/>
    <w:rsid w:val="00B441C4"/>
    <w:rsid w:val="00B50A70"/>
    <w:rsid w:val="00B52A2F"/>
    <w:rsid w:val="00B6077C"/>
    <w:rsid w:val="00B66648"/>
    <w:rsid w:val="00B805EC"/>
    <w:rsid w:val="00B8206A"/>
    <w:rsid w:val="00B86909"/>
    <w:rsid w:val="00BA0271"/>
    <w:rsid w:val="00BA53EA"/>
    <w:rsid w:val="00BB2CB1"/>
    <w:rsid w:val="00BC09C4"/>
    <w:rsid w:val="00BC6285"/>
    <w:rsid w:val="00BD0992"/>
    <w:rsid w:val="00BD2531"/>
    <w:rsid w:val="00BE44A1"/>
    <w:rsid w:val="00BE70D4"/>
    <w:rsid w:val="00C02E34"/>
    <w:rsid w:val="00C059E8"/>
    <w:rsid w:val="00C074B0"/>
    <w:rsid w:val="00C12120"/>
    <w:rsid w:val="00C14FF7"/>
    <w:rsid w:val="00C1799F"/>
    <w:rsid w:val="00C31A09"/>
    <w:rsid w:val="00C31C84"/>
    <w:rsid w:val="00C36EB1"/>
    <w:rsid w:val="00C43618"/>
    <w:rsid w:val="00C53585"/>
    <w:rsid w:val="00C63A39"/>
    <w:rsid w:val="00C71173"/>
    <w:rsid w:val="00C86551"/>
    <w:rsid w:val="00C9581C"/>
    <w:rsid w:val="00CA3EEB"/>
    <w:rsid w:val="00CA61DC"/>
    <w:rsid w:val="00CB1AD7"/>
    <w:rsid w:val="00CB5943"/>
    <w:rsid w:val="00CE553B"/>
    <w:rsid w:val="00CF35A9"/>
    <w:rsid w:val="00CF3CEE"/>
    <w:rsid w:val="00D11D6B"/>
    <w:rsid w:val="00D20760"/>
    <w:rsid w:val="00D225C8"/>
    <w:rsid w:val="00D25576"/>
    <w:rsid w:val="00D26A5C"/>
    <w:rsid w:val="00D26D02"/>
    <w:rsid w:val="00D441E2"/>
    <w:rsid w:val="00D53EFB"/>
    <w:rsid w:val="00D5573F"/>
    <w:rsid w:val="00D77B08"/>
    <w:rsid w:val="00D85108"/>
    <w:rsid w:val="00D866FA"/>
    <w:rsid w:val="00D87CF9"/>
    <w:rsid w:val="00D91127"/>
    <w:rsid w:val="00DB39B0"/>
    <w:rsid w:val="00DB45F6"/>
    <w:rsid w:val="00DB47A9"/>
    <w:rsid w:val="00DB6A9C"/>
    <w:rsid w:val="00DC150C"/>
    <w:rsid w:val="00DC2F1B"/>
    <w:rsid w:val="00DC6B98"/>
    <w:rsid w:val="00DC7090"/>
    <w:rsid w:val="00DD343F"/>
    <w:rsid w:val="00DE3F84"/>
    <w:rsid w:val="00DE660D"/>
    <w:rsid w:val="00DF74A7"/>
    <w:rsid w:val="00E052E5"/>
    <w:rsid w:val="00E1147E"/>
    <w:rsid w:val="00E1191C"/>
    <w:rsid w:val="00E363D5"/>
    <w:rsid w:val="00E4325D"/>
    <w:rsid w:val="00E43E30"/>
    <w:rsid w:val="00E500E6"/>
    <w:rsid w:val="00E77823"/>
    <w:rsid w:val="00E820EF"/>
    <w:rsid w:val="00E8542A"/>
    <w:rsid w:val="00EA2BBF"/>
    <w:rsid w:val="00EA583A"/>
    <w:rsid w:val="00EA7672"/>
    <w:rsid w:val="00EB5CF7"/>
    <w:rsid w:val="00EB7A15"/>
    <w:rsid w:val="00ED609D"/>
    <w:rsid w:val="00EE3F00"/>
    <w:rsid w:val="00EF2F02"/>
    <w:rsid w:val="00EF3506"/>
    <w:rsid w:val="00F00694"/>
    <w:rsid w:val="00F00798"/>
    <w:rsid w:val="00F019D8"/>
    <w:rsid w:val="00F15A11"/>
    <w:rsid w:val="00F205C3"/>
    <w:rsid w:val="00F2169F"/>
    <w:rsid w:val="00F24FB4"/>
    <w:rsid w:val="00F31258"/>
    <w:rsid w:val="00F4371C"/>
    <w:rsid w:val="00F459C0"/>
    <w:rsid w:val="00F514ED"/>
    <w:rsid w:val="00F55E90"/>
    <w:rsid w:val="00F61A58"/>
    <w:rsid w:val="00F6235F"/>
    <w:rsid w:val="00F71974"/>
    <w:rsid w:val="00F7201E"/>
    <w:rsid w:val="00F87078"/>
    <w:rsid w:val="00F90FAF"/>
    <w:rsid w:val="00FA1215"/>
    <w:rsid w:val="00FB1D6C"/>
    <w:rsid w:val="00FB2268"/>
    <w:rsid w:val="00FB4E8D"/>
    <w:rsid w:val="00FC6EE5"/>
    <w:rsid w:val="00FC7249"/>
    <w:rsid w:val="00FE45EF"/>
    <w:rsid w:val="00FE5F08"/>
    <w:rsid w:val="00FF1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39BD86C"/>
  <w15:chartTrackingRefBased/>
  <w15:docId w15:val="{64EF2AC7-946D-436D-B66D-986B855CD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jc w:val="center"/>
      <w:outlineLvl w:val="0"/>
    </w:pPr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2224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A572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8">
    <w:name w:val="heading 8"/>
    <w:basedOn w:val="Normalny"/>
    <w:next w:val="Normalny"/>
    <w:link w:val="Nagwek8Znak"/>
    <w:uiPriority w:val="99"/>
    <w:qFormat/>
    <w:pPr>
      <w:keepNext/>
      <w:widowControl w:val="0"/>
      <w:autoSpaceDE w:val="0"/>
      <w:autoSpaceDN w:val="0"/>
      <w:adjustRightInd w:val="0"/>
      <w:ind w:left="4956" w:firstLine="708"/>
      <w:jc w:val="both"/>
      <w:outlineLvl w:val="7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8Znak">
    <w:name w:val="Nagłówek 8 Znak"/>
    <w:link w:val="Nagwek8"/>
    <w:uiPriority w:val="9"/>
    <w:semiHidden/>
    <w:rPr>
      <w:rFonts w:ascii="Calibri" w:eastAsia="Times New Roman" w:hAnsi="Calibri" w:cs="Times New Roman"/>
      <w:i/>
      <w:iCs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pPr>
      <w:widowControl w:val="0"/>
      <w:autoSpaceDE w:val="0"/>
      <w:autoSpaceDN w:val="0"/>
      <w:adjustRightInd w:val="0"/>
      <w:jc w:val="both"/>
    </w:pPr>
    <w:rPr>
      <w:b/>
      <w:bCs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semiHidden/>
    <w:rPr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Pr>
      <w:i/>
      <w:iCs/>
      <w:sz w:val="24"/>
      <w:szCs w:val="24"/>
    </w:rPr>
  </w:style>
  <w:style w:type="character" w:customStyle="1" w:styleId="TekstpodstawowyZnak">
    <w:name w:val="Tekst podstawowy Znak"/>
    <w:link w:val="Tekstpodstawowy"/>
    <w:uiPriority w:val="99"/>
    <w:semiHidden/>
    <w:rPr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rPr>
      <w:b/>
      <w:bCs/>
      <w:sz w:val="24"/>
      <w:szCs w:val="24"/>
    </w:rPr>
  </w:style>
  <w:style w:type="character" w:customStyle="1" w:styleId="Tekstpodstawowy3Znak">
    <w:name w:val="Tekst podstawowy 3 Znak"/>
    <w:link w:val="Tekstpodstawowy3"/>
    <w:uiPriority w:val="99"/>
    <w:semiHidden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rsid w:val="00D8510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Pr>
      <w:rFonts w:ascii="Tahoma" w:hAnsi="Tahoma" w:cs="Tahoma"/>
      <w:sz w:val="16"/>
      <w:szCs w:val="16"/>
    </w:rPr>
  </w:style>
  <w:style w:type="character" w:customStyle="1" w:styleId="Nagwek3Znak">
    <w:name w:val="Nagłówek 3 Znak"/>
    <w:link w:val="Nagwek3"/>
    <w:uiPriority w:val="9"/>
    <w:semiHidden/>
    <w:rsid w:val="002A572D"/>
    <w:rPr>
      <w:rFonts w:ascii="Cambria" w:eastAsia="Times New Roman" w:hAnsi="Cambria" w:cs="Times New Roman"/>
      <w:b/>
      <w:bCs/>
      <w:sz w:val="26"/>
      <w:szCs w:val="26"/>
    </w:rPr>
  </w:style>
  <w:style w:type="character" w:styleId="Pogrubienie">
    <w:name w:val="Strong"/>
    <w:aliases w:val="Nagłówek lub stopka + Segoe UI"/>
    <w:uiPriority w:val="22"/>
    <w:qFormat/>
    <w:rsid w:val="00C9581C"/>
    <w:rPr>
      <w:b/>
      <w:bCs/>
    </w:rPr>
  </w:style>
  <w:style w:type="character" w:styleId="Uwydatnienie">
    <w:name w:val="Emphasis"/>
    <w:uiPriority w:val="20"/>
    <w:qFormat/>
    <w:rsid w:val="00C9581C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13308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33081"/>
  </w:style>
  <w:style w:type="paragraph" w:styleId="Stopka">
    <w:name w:val="footer"/>
    <w:basedOn w:val="Normalny"/>
    <w:link w:val="StopkaZnak"/>
    <w:uiPriority w:val="99"/>
    <w:unhideWhenUsed/>
    <w:rsid w:val="0013308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33081"/>
  </w:style>
  <w:style w:type="character" w:customStyle="1" w:styleId="Nagwek2Znak">
    <w:name w:val="Nagłówek 2 Znak"/>
    <w:link w:val="Nagwek2"/>
    <w:uiPriority w:val="9"/>
    <w:rsid w:val="0032224D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D146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D1462"/>
  </w:style>
  <w:style w:type="paragraph" w:customStyle="1" w:styleId="Zwykytekst3">
    <w:name w:val="Zwykły tekst3"/>
    <w:basedOn w:val="Normalny"/>
    <w:rsid w:val="005D1462"/>
    <w:pPr>
      <w:suppressAutoHyphens/>
    </w:pPr>
    <w:rPr>
      <w:rFonts w:ascii="Courier New" w:hAnsi="Courier New" w:cs="Courier New"/>
      <w:lang w:eastAsia="ar-SA"/>
    </w:rPr>
  </w:style>
  <w:style w:type="paragraph" w:styleId="Akapitzlist">
    <w:name w:val="List Paragraph"/>
    <w:aliases w:val="normalny tekst,CW_Lista,List Paragraph,Akapit z listą BS,Kolorowa lista — akcent 11,L1,Numerowanie,Akapit z listą5,T_SZ_List Paragraph,Colorful List Accent 1,Akapit z listą4,Średnia siatka 1 — akcent 21,sw tekst,Nagłowek 3,Preambuła,lp1"/>
    <w:basedOn w:val="Normalny"/>
    <w:link w:val="AkapitzlistZnak"/>
    <w:uiPriority w:val="34"/>
    <w:qFormat/>
    <w:rsid w:val="005D1462"/>
    <w:pPr>
      <w:widowControl w:val="0"/>
      <w:autoSpaceDE w:val="0"/>
      <w:autoSpaceDN w:val="0"/>
      <w:adjustRightInd w:val="0"/>
      <w:spacing w:before="60"/>
      <w:ind w:left="708"/>
    </w:pPr>
    <w:rPr>
      <w:rFonts w:ascii="Arial" w:hAnsi="Arial" w:cs="Arial"/>
    </w:rPr>
  </w:style>
  <w:style w:type="paragraph" w:customStyle="1" w:styleId="Default">
    <w:name w:val="Default"/>
    <w:qFormat/>
    <w:rsid w:val="005D146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ezodstpw">
    <w:name w:val="No Spacing"/>
    <w:uiPriority w:val="99"/>
    <w:qFormat/>
    <w:rsid w:val="005D1462"/>
    <w:rPr>
      <w:rFonts w:ascii="Calibri" w:hAnsi="Calibri" w:cs="Calibri"/>
      <w:sz w:val="22"/>
      <w:szCs w:val="22"/>
      <w:lang w:eastAsia="en-US"/>
    </w:rPr>
  </w:style>
  <w:style w:type="character" w:styleId="Odwoanieprzypisudolnego">
    <w:name w:val="footnote reference"/>
    <w:uiPriority w:val="99"/>
    <w:rsid w:val="005D1462"/>
    <w:rPr>
      <w:rFonts w:cs="Times New Roman"/>
      <w:vertAlign w:val="superscript"/>
    </w:rPr>
  </w:style>
  <w:style w:type="paragraph" w:styleId="Tekstprzypisudolnego">
    <w:name w:val="footnote text"/>
    <w:aliases w:val="Tekst przypisu Znak"/>
    <w:basedOn w:val="Normalny"/>
    <w:link w:val="TekstprzypisudolnegoZnak"/>
    <w:uiPriority w:val="99"/>
    <w:rsid w:val="005D1462"/>
    <w:rPr>
      <w:rFonts w:ascii="Arial" w:hAnsi="Arial" w:cs="Arial"/>
    </w:rPr>
  </w:style>
  <w:style w:type="character" w:customStyle="1" w:styleId="TekstprzypisudolnegoZnak">
    <w:name w:val="Tekst przypisu dolnego Znak"/>
    <w:aliases w:val="Tekst przypisu Znak Znak"/>
    <w:link w:val="Tekstprzypisudolnego"/>
    <w:uiPriority w:val="99"/>
    <w:rsid w:val="005D1462"/>
    <w:rPr>
      <w:rFonts w:ascii="Arial" w:hAnsi="Arial" w:cs="Arial"/>
    </w:rPr>
  </w:style>
  <w:style w:type="character" w:customStyle="1" w:styleId="Teksttreci">
    <w:name w:val="Tekst treści_"/>
    <w:link w:val="Teksttreci0"/>
    <w:locked/>
    <w:rsid w:val="005D1462"/>
    <w:rPr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5D1462"/>
    <w:pPr>
      <w:widowControl w:val="0"/>
      <w:shd w:val="clear" w:color="auto" w:fill="FFFFFF"/>
      <w:spacing w:before="60" w:after="1260" w:line="206" w:lineRule="exact"/>
      <w:ind w:hanging="420"/>
      <w:jc w:val="center"/>
    </w:pPr>
  </w:style>
  <w:style w:type="character" w:customStyle="1" w:styleId="AkapitzlistZnak">
    <w:name w:val="Akapit z listą Znak"/>
    <w:aliases w:val="normalny tekst Znak,CW_Lista Znak,List Paragraph Znak,Akapit z listą BS Znak,Kolorowa lista — akcent 11 Znak,L1 Znak,Numerowanie Znak,Akapit z listą5 Znak,T_SZ_List Paragraph Znak,Colorful List Accent 1 Znak,Akapit z listą4 Znak"/>
    <w:link w:val="Akapitzlist"/>
    <w:uiPriority w:val="34"/>
    <w:qFormat/>
    <w:rsid w:val="005D1462"/>
    <w:rPr>
      <w:rFonts w:ascii="Arial" w:hAnsi="Arial" w:cs="Arial"/>
    </w:rPr>
  </w:style>
  <w:style w:type="paragraph" w:styleId="Podtytu">
    <w:name w:val="Subtitle"/>
    <w:basedOn w:val="Normalny"/>
    <w:link w:val="PodtytuZnak"/>
    <w:qFormat/>
    <w:rsid w:val="005D1462"/>
    <w:rPr>
      <w:sz w:val="24"/>
    </w:rPr>
  </w:style>
  <w:style w:type="character" w:customStyle="1" w:styleId="PodtytuZnak">
    <w:name w:val="Podtytuł Znak"/>
    <w:link w:val="Podtytu"/>
    <w:rsid w:val="005D1462"/>
    <w:rPr>
      <w:sz w:val="24"/>
    </w:rPr>
  </w:style>
  <w:style w:type="paragraph" w:styleId="Lista">
    <w:name w:val="List"/>
    <w:basedOn w:val="Tekstpodstawowy"/>
    <w:uiPriority w:val="99"/>
    <w:rsid w:val="005D1462"/>
    <w:pPr>
      <w:widowControl w:val="0"/>
      <w:suppressAutoHyphens/>
      <w:spacing w:after="120"/>
    </w:pPr>
    <w:rPr>
      <w:rFonts w:eastAsia="Calibri" w:cs="Tahoma"/>
      <w:i w:val="0"/>
      <w:iCs w:val="0"/>
      <w:lang w:eastAsia="ar-SA"/>
    </w:rPr>
  </w:style>
  <w:style w:type="character" w:styleId="Hipercze">
    <w:name w:val="Hyperlink"/>
    <w:semiHidden/>
    <w:unhideWhenUsed/>
    <w:rsid w:val="00E43E30"/>
    <w:rPr>
      <w:color w:val="0000FF"/>
      <w:u w:val="single"/>
    </w:rPr>
  </w:style>
  <w:style w:type="character" w:customStyle="1" w:styleId="pktZnak">
    <w:name w:val="pkt Znak"/>
    <w:link w:val="pkt"/>
    <w:locked/>
    <w:rsid w:val="00E43E30"/>
    <w:rPr>
      <w:sz w:val="24"/>
    </w:rPr>
  </w:style>
  <w:style w:type="paragraph" w:customStyle="1" w:styleId="pkt">
    <w:name w:val="pkt"/>
    <w:basedOn w:val="Normalny"/>
    <w:link w:val="pktZnak"/>
    <w:rsid w:val="00E43E30"/>
    <w:pPr>
      <w:spacing w:before="60" w:after="60"/>
      <w:ind w:left="851" w:hanging="295"/>
      <w:jc w:val="both"/>
    </w:pPr>
    <w:rPr>
      <w:sz w:val="24"/>
    </w:rPr>
  </w:style>
  <w:style w:type="paragraph" w:customStyle="1" w:styleId="pzp">
    <w:name w:val="pzp"/>
    <w:basedOn w:val="Akapitzlist"/>
    <w:uiPriority w:val="99"/>
    <w:rsid w:val="00E43E30"/>
    <w:pPr>
      <w:widowControl/>
      <w:suppressAutoHyphens/>
      <w:autoSpaceDE/>
      <w:autoSpaceDN/>
      <w:adjustRightInd/>
      <w:spacing w:before="0" w:after="200" w:line="276" w:lineRule="auto"/>
      <w:ind w:left="357" w:hanging="357"/>
      <w:jc w:val="both"/>
    </w:pPr>
    <w:rPr>
      <w:rFonts w:eastAsia="Calibri"/>
      <w:sz w:val="22"/>
      <w:szCs w:val="22"/>
      <w:lang w:eastAsia="ar-SA"/>
    </w:rPr>
  </w:style>
  <w:style w:type="paragraph" w:customStyle="1" w:styleId="TableParagraph">
    <w:name w:val="Table Paragraph"/>
    <w:basedOn w:val="Normalny"/>
    <w:uiPriority w:val="1"/>
    <w:qFormat/>
    <w:rsid w:val="00E43E30"/>
    <w:pPr>
      <w:widowControl w:val="0"/>
      <w:numPr>
        <w:numId w:val="1"/>
      </w:numPr>
      <w:autoSpaceDE w:val="0"/>
      <w:autoSpaceDN w:val="0"/>
    </w:pPr>
    <w:rPr>
      <w:rFonts w:ascii="Avenir-Light" w:eastAsia="Avenir-Light" w:hAnsi="Avenir-Light" w:cs="Avenir-Light"/>
      <w:sz w:val="22"/>
      <w:szCs w:val="22"/>
      <w:lang w:val="en-US" w:eastAsia="en-US"/>
    </w:rPr>
  </w:style>
  <w:style w:type="table" w:styleId="Tabela-Siatka">
    <w:name w:val="Table Grid"/>
    <w:basedOn w:val="Standardowy"/>
    <w:uiPriority w:val="59"/>
    <w:rsid w:val="00E43E30"/>
    <w:rPr>
      <w:rFonts w:ascii="Calibri" w:hAnsi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EB5CF7"/>
    <w:pPr>
      <w:suppressAutoHyphens/>
      <w:autoSpaceDN w:val="0"/>
      <w:textAlignment w:val="baseline"/>
    </w:pPr>
    <w:rPr>
      <w:kern w:val="3"/>
      <w:sz w:val="24"/>
    </w:rPr>
  </w:style>
  <w:style w:type="paragraph" w:styleId="Zwykytekst">
    <w:name w:val="Plain Text"/>
    <w:basedOn w:val="Normalny"/>
    <w:link w:val="ZwykytekstZnak"/>
    <w:uiPriority w:val="99"/>
    <w:rsid w:val="00EB5CF7"/>
    <w:rPr>
      <w:rFonts w:ascii="Courier New" w:hAnsi="Courier New" w:cs="Courier New"/>
    </w:rPr>
  </w:style>
  <w:style w:type="character" w:customStyle="1" w:styleId="ZwykytekstZnak">
    <w:name w:val="Zwykły tekst Znak"/>
    <w:link w:val="Zwykytekst"/>
    <w:uiPriority w:val="99"/>
    <w:rsid w:val="00EB5CF7"/>
    <w:rPr>
      <w:rFonts w:ascii="Courier New" w:hAnsi="Courier New" w:cs="Courier New"/>
    </w:rPr>
  </w:style>
  <w:style w:type="paragraph" w:customStyle="1" w:styleId="Zwykytekst1">
    <w:name w:val="Zwykły tekst1"/>
    <w:basedOn w:val="Normalny"/>
    <w:rsid w:val="00EB5CF7"/>
    <w:pPr>
      <w:suppressAutoHyphens/>
    </w:pPr>
    <w:rPr>
      <w:rFonts w:ascii="Courier New" w:hAnsi="Courier New" w:cs="Courier New"/>
      <w:lang w:eastAsia="ar-SA"/>
    </w:rPr>
  </w:style>
  <w:style w:type="character" w:styleId="Odwoaniedokomentarza">
    <w:name w:val="annotation reference"/>
    <w:rsid w:val="00EB5CF7"/>
    <w:rPr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EB5CF7"/>
    <w:pPr>
      <w:spacing w:before="100" w:beforeAutospacing="1" w:after="119"/>
    </w:pPr>
    <w:rPr>
      <w:sz w:val="24"/>
      <w:szCs w:val="24"/>
    </w:rPr>
  </w:style>
  <w:style w:type="paragraph" w:customStyle="1" w:styleId="SIWZ2">
    <w:name w:val="SIWZ 2"/>
    <w:basedOn w:val="Normalny"/>
    <w:rsid w:val="00C43618"/>
    <w:pPr>
      <w:suppressAutoHyphens/>
      <w:autoSpaceDN w:val="0"/>
      <w:spacing w:after="113"/>
    </w:pPr>
    <w:rPr>
      <w:kern w:val="3"/>
      <w:sz w:val="24"/>
    </w:rPr>
  </w:style>
  <w:style w:type="character" w:customStyle="1" w:styleId="markedcontent">
    <w:name w:val="markedcontent"/>
    <w:basedOn w:val="Domylnaczcionkaakapitu"/>
    <w:rsid w:val="00DC15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2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0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0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0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0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0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0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0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0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5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1F7614-5861-4374-B5F2-D4602ABCB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3658</Words>
  <Characters>21952</Characters>
  <Application>Microsoft Office Word</Application>
  <DocSecurity>0</DocSecurity>
  <Lines>182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</vt:lpstr>
    </vt:vector>
  </TitlesOfParts>
  <Company>Białogard</Company>
  <LinksUpToDate>false</LinksUpToDate>
  <CharactersWithSpaces>25559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subject/>
  <dc:creator>Michał Nieścioruk</dc:creator>
  <cp:keywords/>
  <cp:lastModifiedBy>Agnieszka Zielińska</cp:lastModifiedBy>
  <cp:revision>13</cp:revision>
  <cp:lastPrinted>2023-03-09T10:03:00Z</cp:lastPrinted>
  <dcterms:created xsi:type="dcterms:W3CDTF">2026-09-21T10:35:00Z</dcterms:created>
  <dcterms:modified xsi:type="dcterms:W3CDTF">2026-10-06T08:28:00Z</dcterms:modified>
</cp:coreProperties>
</file>